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652" w:rsidRDefault="00817DBE">
      <w:pPr>
        <w:rPr>
          <w:rFonts w:ascii="黑体" w:eastAsia="黑体" w:hAnsi="黑体" w:cs="黑体"/>
          <w:sz w:val="32"/>
          <w:szCs w:val="32"/>
        </w:rPr>
      </w:pPr>
      <w:r>
        <w:rPr>
          <w:rFonts w:ascii="黑体" w:eastAsia="黑体" w:hAnsi="黑体" w:cs="黑体" w:hint="eastAsia"/>
          <w:sz w:val="32"/>
          <w:szCs w:val="32"/>
        </w:rPr>
        <w:t>附</w:t>
      </w:r>
      <w:r>
        <w:rPr>
          <w:rFonts w:ascii="黑体" w:eastAsia="黑体" w:hAnsi="黑体" w:cs="黑体" w:hint="eastAsia"/>
          <w:sz w:val="32"/>
          <w:szCs w:val="32"/>
        </w:rPr>
        <w:t>件</w:t>
      </w:r>
      <w:r>
        <w:rPr>
          <w:rFonts w:ascii="黑体" w:eastAsia="黑体" w:hAnsi="黑体" w:cs="黑体" w:hint="eastAsia"/>
          <w:sz w:val="32"/>
          <w:szCs w:val="32"/>
        </w:rPr>
        <w:t>1</w:t>
      </w:r>
      <w:r>
        <w:rPr>
          <w:rFonts w:ascii="黑体" w:eastAsia="黑体" w:hAnsi="黑体" w:cs="黑体" w:hint="eastAsia"/>
          <w:sz w:val="32"/>
          <w:szCs w:val="32"/>
        </w:rPr>
        <w:t>：</w:t>
      </w:r>
    </w:p>
    <w:p w:rsidR="00B46652" w:rsidRDefault="00817DBE">
      <w:pPr>
        <w:spacing w:afterLines="50" w:after="156"/>
        <w:ind w:firstLineChars="200" w:firstLine="800"/>
        <w:jc w:val="center"/>
        <w:rPr>
          <w:rFonts w:ascii="新宋体" w:eastAsia="方正仿宋简体" w:hAnsi="新宋体" w:cs="方正仿宋简体"/>
          <w:sz w:val="40"/>
          <w:szCs w:val="40"/>
        </w:rPr>
      </w:pPr>
      <w:r>
        <w:rPr>
          <w:rFonts w:ascii="方正小标宋简体" w:eastAsia="方正小标宋简体" w:hAnsi="方正小标宋简体" w:cs="方正小标宋简体" w:hint="eastAsia"/>
          <w:sz w:val="40"/>
          <w:szCs w:val="40"/>
        </w:rPr>
        <w:t>会议线上报名操作流程</w:t>
      </w:r>
    </w:p>
    <w:p w:rsidR="00B46652" w:rsidRDefault="00817DBE" w:rsidP="005914A8">
      <w:pPr>
        <w:overflowPunct w:val="0"/>
        <w:spacing w:line="520" w:lineRule="exact"/>
        <w:ind w:firstLineChars="202" w:firstLine="485"/>
        <w:rPr>
          <w:rFonts w:ascii="新宋体" w:eastAsia="方正仿宋简体" w:hAnsi="新宋体" w:cs="方正仿宋简体"/>
          <w:sz w:val="24"/>
          <w:szCs w:val="24"/>
        </w:rPr>
      </w:pPr>
      <w:r>
        <w:rPr>
          <w:rFonts w:ascii="新宋体" w:eastAsia="方正仿宋简体" w:hAnsi="新宋体" w:cs="方正仿宋简体" w:hint="eastAsia"/>
          <w:sz w:val="24"/>
          <w:szCs w:val="24"/>
        </w:rPr>
        <w:t>（一）请于</w:t>
      </w:r>
      <w:r>
        <w:rPr>
          <w:rFonts w:ascii="新宋体" w:eastAsia="方正仿宋简体" w:hAnsi="新宋体" w:cs="方正仿宋简体"/>
          <w:sz w:val="24"/>
          <w:szCs w:val="24"/>
        </w:rPr>
        <w:t>202</w:t>
      </w:r>
      <w:r>
        <w:rPr>
          <w:rFonts w:ascii="新宋体" w:eastAsia="方正仿宋简体" w:hAnsi="新宋体" w:cs="方正仿宋简体" w:hint="eastAsia"/>
          <w:sz w:val="24"/>
          <w:szCs w:val="24"/>
        </w:rPr>
        <w:t>4</w:t>
      </w:r>
      <w:r>
        <w:rPr>
          <w:rFonts w:ascii="新宋体" w:eastAsia="方正仿宋简体" w:hAnsi="新宋体" w:cs="方正仿宋简体" w:hint="eastAsia"/>
          <w:sz w:val="24"/>
          <w:szCs w:val="24"/>
        </w:rPr>
        <w:t>年</w:t>
      </w:r>
      <w:r>
        <w:rPr>
          <w:rFonts w:ascii="新宋体" w:eastAsia="方正仿宋简体" w:hAnsi="新宋体" w:cs="方正仿宋简体" w:hint="eastAsia"/>
          <w:sz w:val="24"/>
          <w:szCs w:val="24"/>
        </w:rPr>
        <w:t>4</w:t>
      </w:r>
      <w:r>
        <w:rPr>
          <w:rFonts w:ascii="新宋体" w:eastAsia="方正仿宋简体" w:hAnsi="新宋体" w:cs="方正仿宋简体" w:hint="eastAsia"/>
          <w:sz w:val="24"/>
          <w:szCs w:val="24"/>
        </w:rPr>
        <w:t>月</w:t>
      </w:r>
      <w:r>
        <w:rPr>
          <w:rFonts w:ascii="新宋体" w:eastAsia="方正仿宋简体" w:hAnsi="新宋体" w:cs="方正仿宋简体" w:hint="eastAsia"/>
          <w:sz w:val="24"/>
          <w:szCs w:val="24"/>
        </w:rPr>
        <w:t>30</w:t>
      </w:r>
      <w:r>
        <w:rPr>
          <w:rFonts w:ascii="新宋体" w:eastAsia="方正仿宋简体" w:hAnsi="新宋体" w:cs="方正仿宋简体" w:hint="eastAsia"/>
          <w:sz w:val="24"/>
          <w:szCs w:val="24"/>
        </w:rPr>
        <w:t>日前打开以下链接或扫描</w:t>
      </w:r>
      <w:proofErr w:type="gramStart"/>
      <w:r>
        <w:rPr>
          <w:rFonts w:ascii="新宋体" w:eastAsia="方正仿宋简体" w:hAnsi="新宋体" w:cs="方正仿宋简体" w:hint="eastAsia"/>
          <w:sz w:val="24"/>
          <w:szCs w:val="24"/>
        </w:rPr>
        <w:t>二维码进行</w:t>
      </w:r>
      <w:proofErr w:type="gramEnd"/>
      <w:r>
        <w:rPr>
          <w:rFonts w:ascii="新宋体" w:eastAsia="方正仿宋简体" w:hAnsi="新宋体" w:cs="方正仿宋简体" w:hint="eastAsia"/>
          <w:sz w:val="24"/>
          <w:szCs w:val="24"/>
        </w:rPr>
        <w:t>报名：</w:t>
      </w:r>
    </w:p>
    <w:p w:rsidR="00B46652" w:rsidRDefault="00817DBE">
      <w:pPr>
        <w:spacing w:line="520" w:lineRule="exact"/>
        <w:ind w:firstLineChars="202" w:firstLine="487"/>
        <w:jc w:val="center"/>
        <w:rPr>
          <w:rFonts w:ascii="新宋体" w:eastAsia="方正仿宋简体" w:hAnsi="新宋体" w:cs="方正仿宋简体"/>
          <w:b/>
          <w:bCs/>
          <w:sz w:val="24"/>
          <w:szCs w:val="24"/>
        </w:rPr>
      </w:pPr>
      <w:r>
        <w:rPr>
          <w:rFonts w:ascii="新宋体" w:eastAsia="方正仿宋简体" w:hAnsi="新宋体" w:cs="方正仿宋简体" w:hint="eastAsia"/>
          <w:b/>
          <w:bCs/>
          <w:sz w:val="24"/>
          <w:szCs w:val="24"/>
        </w:rPr>
        <w:t>报名网址</w:t>
      </w:r>
    </w:p>
    <w:p w:rsidR="00B46652" w:rsidRDefault="00817DBE" w:rsidP="005914A8">
      <w:pPr>
        <w:overflowPunct w:val="0"/>
        <w:spacing w:line="520" w:lineRule="exact"/>
        <w:ind w:firstLineChars="202" w:firstLine="485"/>
        <w:jc w:val="center"/>
        <w:rPr>
          <w:rStyle w:val="affa"/>
          <w:rFonts w:ascii="微软雅黑" w:eastAsia="微软雅黑" w:hAnsi="微软雅黑"/>
          <w:sz w:val="24"/>
          <w:szCs w:val="24"/>
          <w:shd w:val="clear" w:color="auto" w:fill="FFFFFF"/>
        </w:rPr>
      </w:pPr>
      <w:r>
        <w:rPr>
          <w:rStyle w:val="affa"/>
          <w:rFonts w:ascii="微软雅黑" w:eastAsia="微软雅黑" w:hAnsi="微软雅黑"/>
          <w:sz w:val="24"/>
          <w:szCs w:val="24"/>
          <w:shd w:val="clear" w:color="auto" w:fill="FFFFFF"/>
        </w:rPr>
        <w:t>https://cloud.yiyum.com?mid=1058&amp;sid=4157</w:t>
      </w:r>
    </w:p>
    <w:p w:rsidR="00B46652" w:rsidRDefault="00817DBE">
      <w:pPr>
        <w:overflowPunct w:val="0"/>
        <w:spacing w:line="520" w:lineRule="exact"/>
        <w:ind w:firstLineChars="202" w:firstLine="487"/>
        <w:jc w:val="center"/>
        <w:rPr>
          <w:rFonts w:ascii="新宋体" w:eastAsia="方正仿宋简体" w:hAnsi="新宋体" w:cs="方正仿宋简体"/>
          <w:b/>
          <w:bCs/>
          <w:sz w:val="24"/>
          <w:szCs w:val="24"/>
        </w:rPr>
      </w:pPr>
      <w:r>
        <w:rPr>
          <w:rFonts w:ascii="新宋体" w:eastAsia="方正仿宋简体" w:hAnsi="新宋体" w:cs="方正仿宋简体" w:hint="eastAsia"/>
          <w:b/>
          <w:bCs/>
          <w:sz w:val="24"/>
          <w:szCs w:val="24"/>
        </w:rPr>
        <w:t>报名二维码</w:t>
      </w:r>
    </w:p>
    <w:p w:rsidR="00B46652" w:rsidRDefault="00817DBE" w:rsidP="005914A8">
      <w:pPr>
        <w:ind w:firstLineChars="202" w:firstLine="485"/>
        <w:jc w:val="center"/>
        <w:rPr>
          <w:rFonts w:ascii="新宋体" w:eastAsia="方正仿宋简体" w:hAnsi="新宋体" w:cs="方正仿宋简体"/>
          <w:sz w:val="24"/>
          <w:szCs w:val="24"/>
        </w:rPr>
      </w:pPr>
      <w:r>
        <w:rPr>
          <w:rFonts w:ascii="新宋体" w:eastAsia="方正仿宋简体" w:hAnsi="新宋体" w:cs="方正仿宋简体"/>
          <w:noProof/>
          <w:sz w:val="24"/>
          <w:szCs w:val="24"/>
        </w:rPr>
        <w:drawing>
          <wp:inline distT="0" distB="0" distL="0" distR="0">
            <wp:extent cx="981075" cy="981075"/>
            <wp:effectExtent l="0" t="0" r="9525" b="9525"/>
            <wp:docPr id="10" name="图片 10" descr="D:\用户目录\我的文档\WeChat Files\balideyucishangleyan\FileStorage\Temp\102b811a2e890dc7af0f1ec82862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用户目录\我的文档\WeChat Files\balideyucishangleyan\FileStorage\Temp\102b811a2e890dc7af0f1ec82862e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81075" cy="981075"/>
                    </a:xfrm>
                    <a:prstGeom prst="rect">
                      <a:avLst/>
                    </a:prstGeom>
                    <a:noFill/>
                    <a:ln>
                      <a:noFill/>
                    </a:ln>
                  </pic:spPr>
                </pic:pic>
              </a:graphicData>
            </a:graphic>
          </wp:inline>
        </w:drawing>
      </w:r>
    </w:p>
    <w:p w:rsidR="00B46652" w:rsidRDefault="00817DBE" w:rsidP="005914A8">
      <w:pPr>
        <w:ind w:firstLineChars="202" w:firstLine="485"/>
        <w:rPr>
          <w:rFonts w:ascii="新宋体" w:eastAsia="方正仿宋简体" w:hAnsi="新宋体" w:cs="方正仿宋简体"/>
          <w:spacing w:val="-2"/>
          <w:sz w:val="24"/>
          <w:szCs w:val="24"/>
        </w:rPr>
      </w:pPr>
      <w:r>
        <w:rPr>
          <w:rFonts w:ascii="新宋体" w:eastAsia="方正仿宋简体" w:hAnsi="新宋体" w:cs="方正仿宋简体" w:hint="eastAsia"/>
          <w:sz w:val="24"/>
          <w:szCs w:val="24"/>
        </w:rPr>
        <w:t>（二）点</w:t>
      </w:r>
      <w:r>
        <w:rPr>
          <w:rFonts w:ascii="新宋体" w:eastAsia="方正仿宋简体" w:hAnsi="新宋体" w:cs="方正仿宋简体" w:hint="eastAsia"/>
          <w:spacing w:val="-5"/>
          <w:sz w:val="24"/>
          <w:szCs w:val="24"/>
        </w:rPr>
        <w:t>击报名参会，多人报名可选团队注册，填写参会人员信息。</w:t>
      </w:r>
    </w:p>
    <w:p w:rsidR="00B46652" w:rsidRDefault="00817DBE" w:rsidP="005914A8">
      <w:pPr>
        <w:ind w:firstLineChars="202" w:firstLine="485"/>
        <w:jc w:val="center"/>
        <w:rPr>
          <w:rFonts w:ascii="新宋体" w:eastAsia="方正仿宋简体" w:hAnsi="新宋体" w:cs="方正仿宋简体"/>
          <w:sz w:val="24"/>
          <w:szCs w:val="24"/>
        </w:rPr>
      </w:pPr>
      <w:r>
        <w:rPr>
          <w:noProof/>
          <w:sz w:val="24"/>
          <w:szCs w:val="24"/>
        </w:rPr>
        <w:drawing>
          <wp:inline distT="0" distB="0" distL="0" distR="0">
            <wp:extent cx="2295525" cy="9899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295525" cy="990083"/>
                    </a:xfrm>
                    <a:prstGeom prst="rect">
                      <a:avLst/>
                    </a:prstGeom>
                  </pic:spPr>
                </pic:pic>
              </a:graphicData>
            </a:graphic>
          </wp:inline>
        </w:drawing>
      </w:r>
    </w:p>
    <w:p w:rsidR="00B46652" w:rsidRDefault="00817DBE" w:rsidP="005914A8">
      <w:pPr>
        <w:ind w:firstLineChars="202" w:firstLine="485"/>
        <w:rPr>
          <w:rFonts w:ascii="新宋体" w:eastAsia="方正仿宋简体" w:hAnsi="新宋体" w:cs="方正仿宋简体"/>
          <w:sz w:val="24"/>
          <w:szCs w:val="24"/>
        </w:rPr>
      </w:pPr>
      <w:r>
        <w:rPr>
          <w:rFonts w:ascii="新宋体" w:eastAsia="方正仿宋简体" w:hAnsi="新宋体" w:cs="方正仿宋简体" w:hint="eastAsia"/>
          <w:sz w:val="24"/>
          <w:szCs w:val="24"/>
        </w:rPr>
        <w:t>（三）填写发票信息，下拉可填写发票完整信息，此信息为开具发票的依据，请代表务必核对准确。</w:t>
      </w:r>
    </w:p>
    <w:p w:rsidR="00B46652" w:rsidRDefault="00817DBE">
      <w:pPr>
        <w:jc w:val="center"/>
        <w:rPr>
          <w:rFonts w:ascii="新宋体" w:eastAsia="方正仿宋简体" w:hAnsi="新宋体" w:cs="方正仿宋简体"/>
          <w:sz w:val="24"/>
          <w:szCs w:val="24"/>
        </w:rPr>
      </w:pPr>
      <w:r>
        <w:rPr>
          <w:noProof/>
          <w:sz w:val="24"/>
          <w:szCs w:val="24"/>
        </w:rPr>
        <w:drawing>
          <wp:inline distT="0" distB="0" distL="0" distR="0">
            <wp:extent cx="3886200" cy="10718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3896145" cy="1075077"/>
                    </a:xfrm>
                    <a:prstGeom prst="rect">
                      <a:avLst/>
                    </a:prstGeom>
                  </pic:spPr>
                </pic:pic>
              </a:graphicData>
            </a:graphic>
          </wp:inline>
        </w:drawing>
      </w:r>
    </w:p>
    <w:p w:rsidR="00B46652" w:rsidRDefault="00817DBE" w:rsidP="005914A8">
      <w:pPr>
        <w:ind w:firstLineChars="202" w:firstLine="485"/>
        <w:rPr>
          <w:rFonts w:ascii="新宋体" w:eastAsia="方正仿宋简体" w:hAnsi="新宋体" w:cs="方正仿宋简体"/>
          <w:sz w:val="24"/>
          <w:szCs w:val="24"/>
        </w:rPr>
      </w:pPr>
      <w:r>
        <w:rPr>
          <w:rFonts w:ascii="新宋体" w:eastAsia="方正仿宋简体" w:hAnsi="新宋体" w:cs="方正仿宋简体" w:hint="eastAsia"/>
          <w:sz w:val="24"/>
          <w:szCs w:val="24"/>
        </w:rPr>
        <w:t>（四）选择如下图所示支付方式按钮，并点击提交。</w:t>
      </w:r>
    </w:p>
    <w:p w:rsidR="00B46652" w:rsidRDefault="00817DBE" w:rsidP="005914A8">
      <w:pPr>
        <w:ind w:firstLineChars="202" w:firstLine="485"/>
        <w:jc w:val="center"/>
        <w:rPr>
          <w:rFonts w:ascii="新宋体" w:eastAsia="方正仿宋简体" w:hAnsi="新宋体" w:cs="方正仿宋简体"/>
          <w:sz w:val="24"/>
          <w:szCs w:val="24"/>
        </w:rPr>
      </w:pPr>
      <w:r>
        <w:rPr>
          <w:rFonts w:ascii="新宋体" w:eastAsia="方正仿宋简体" w:hAnsi="新宋体" w:cs="方正仿宋简体"/>
          <w:noProof/>
          <w:sz w:val="24"/>
          <w:szCs w:val="24"/>
        </w:rPr>
        <w:drawing>
          <wp:inline distT="0" distB="0" distL="0" distR="0">
            <wp:extent cx="1790700" cy="994410"/>
            <wp:effectExtent l="0" t="0" r="0" b="0"/>
            <wp:docPr id="7" name="图片 7" descr="D:\用户目录\我的文档\WeChat Files\balideyucishangleyan\FileStorage\Temp\1687229423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用户目录\我的文档\WeChat Files\balideyucishangleyan\FileStorage\Temp\16872294236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90700" cy="994833"/>
                    </a:xfrm>
                    <a:prstGeom prst="rect">
                      <a:avLst/>
                    </a:prstGeom>
                    <a:noFill/>
                    <a:ln>
                      <a:noFill/>
                    </a:ln>
                  </pic:spPr>
                </pic:pic>
              </a:graphicData>
            </a:graphic>
          </wp:inline>
        </w:drawing>
      </w:r>
    </w:p>
    <w:p w:rsidR="00B46652" w:rsidRDefault="00B46652">
      <w:pPr>
        <w:rPr>
          <w:rFonts w:ascii="新宋体" w:eastAsia="方正仿宋简体" w:hAnsi="新宋体" w:cs="方正仿宋简体"/>
          <w:sz w:val="24"/>
          <w:szCs w:val="24"/>
        </w:rPr>
      </w:pPr>
    </w:p>
    <w:p w:rsidR="00B46652" w:rsidRDefault="00817DBE" w:rsidP="005914A8">
      <w:pPr>
        <w:ind w:firstLineChars="202" w:firstLine="485"/>
        <w:rPr>
          <w:rFonts w:ascii="新宋体" w:eastAsia="方正仿宋简体" w:hAnsi="新宋体" w:cs="方正仿宋简体"/>
          <w:sz w:val="24"/>
          <w:szCs w:val="24"/>
        </w:rPr>
      </w:pPr>
      <w:r>
        <w:rPr>
          <w:rFonts w:ascii="新宋体" w:eastAsia="方正仿宋简体" w:hAnsi="新宋体" w:cs="方正仿宋简体" w:hint="eastAsia"/>
          <w:sz w:val="24"/>
          <w:szCs w:val="24"/>
        </w:rPr>
        <w:lastRenderedPageBreak/>
        <w:t>（五）出现报名参会订单性情，报名成功。</w:t>
      </w:r>
    </w:p>
    <w:p w:rsidR="00B46652" w:rsidRDefault="00B46652">
      <w:pPr>
        <w:rPr>
          <w:rFonts w:ascii="新宋体" w:eastAsia="方正仿宋简体" w:hAnsi="新宋体" w:cs="方正仿宋简体"/>
          <w:sz w:val="24"/>
          <w:szCs w:val="24"/>
        </w:rPr>
      </w:pPr>
    </w:p>
    <w:p w:rsidR="00B46652" w:rsidRDefault="00817DBE">
      <w:pPr>
        <w:jc w:val="center"/>
        <w:rPr>
          <w:rFonts w:ascii="新宋体" w:eastAsia="方正仿宋简体" w:hAnsi="新宋体" w:cs="方正仿宋简体"/>
          <w:sz w:val="24"/>
          <w:szCs w:val="24"/>
        </w:rPr>
      </w:pPr>
      <w:r>
        <w:rPr>
          <w:noProof/>
          <w:sz w:val="24"/>
          <w:szCs w:val="24"/>
        </w:rPr>
        <w:drawing>
          <wp:inline distT="0" distB="0" distL="0" distR="0">
            <wp:extent cx="4448810" cy="1432560"/>
            <wp:effectExtent l="0" t="0" r="8890" b="152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4448810" cy="1432560"/>
                    </a:xfrm>
                    <a:prstGeom prst="rect">
                      <a:avLst/>
                    </a:prstGeom>
                  </pic:spPr>
                </pic:pic>
              </a:graphicData>
            </a:graphic>
          </wp:inline>
        </w:drawing>
      </w:r>
    </w:p>
    <w:p w:rsidR="00B46652" w:rsidRDefault="00817DBE" w:rsidP="005914A8">
      <w:pPr>
        <w:ind w:firstLineChars="202" w:firstLine="485"/>
        <w:rPr>
          <w:rFonts w:ascii="新宋体" w:eastAsia="方正仿宋简体" w:hAnsi="新宋体" w:cs="方正仿宋简体"/>
          <w:sz w:val="24"/>
          <w:szCs w:val="24"/>
        </w:rPr>
      </w:pPr>
      <w:r>
        <w:rPr>
          <w:rFonts w:ascii="新宋体" w:eastAsia="方正仿宋简体" w:hAnsi="新宋体" w:cs="方正仿宋简体" w:hint="eastAsia"/>
          <w:sz w:val="24"/>
          <w:szCs w:val="24"/>
        </w:rPr>
        <w:t>（六）点击“提交付款”按钮，选择合适支付方式完成付款。</w:t>
      </w:r>
    </w:p>
    <w:p w:rsidR="00B46652" w:rsidRDefault="00B46652">
      <w:pPr>
        <w:widowControl/>
        <w:ind w:firstLineChars="1700" w:firstLine="5100"/>
        <w:rPr>
          <w:rFonts w:ascii="Times New Roman" w:eastAsia="仿宋" w:hAnsi="Times New Roman"/>
          <w:sz w:val="30"/>
          <w:szCs w:val="30"/>
        </w:rPr>
      </w:pPr>
      <w:bookmarkStart w:id="0" w:name="_GoBack"/>
      <w:bookmarkEnd w:id="0"/>
    </w:p>
    <w:p w:rsidR="00B46652" w:rsidRDefault="00B46652">
      <w:pPr>
        <w:spacing w:line="500" w:lineRule="exact"/>
        <w:ind w:firstLine="600"/>
        <w:jc w:val="center"/>
        <w:outlineLvl w:val="0"/>
        <w:rPr>
          <w:rFonts w:ascii="Times New Roman" w:eastAsia="方正小标宋简体" w:hAnsi="Times New Roman"/>
          <w:sz w:val="40"/>
          <w:szCs w:val="40"/>
        </w:rPr>
        <w:sectPr w:rsidR="00B46652">
          <w:footerReference w:type="default" r:id="rId14"/>
          <w:pgSz w:w="11906" w:h="16838"/>
          <w:pgMar w:top="1440" w:right="1644" w:bottom="1440" w:left="1644" w:header="851" w:footer="992" w:gutter="0"/>
          <w:cols w:space="0"/>
          <w:docGrid w:type="lines" w:linePitch="312"/>
        </w:sectPr>
      </w:pPr>
    </w:p>
    <w:p w:rsidR="00B46652" w:rsidRDefault="00817DBE">
      <w:pPr>
        <w:spacing w:line="500" w:lineRule="exact"/>
        <w:outlineLvl w:val="0"/>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2</w:t>
      </w:r>
      <w:r>
        <w:rPr>
          <w:rFonts w:ascii="黑体" w:eastAsia="黑体" w:hAnsi="黑体" w:cs="黑体" w:hint="eastAsia"/>
          <w:sz w:val="32"/>
          <w:szCs w:val="32"/>
        </w:rPr>
        <w:t>：</w:t>
      </w:r>
    </w:p>
    <w:p w:rsidR="00B46652" w:rsidRDefault="00B46652">
      <w:pPr>
        <w:spacing w:line="500" w:lineRule="exact"/>
        <w:ind w:firstLine="600"/>
        <w:jc w:val="center"/>
        <w:outlineLvl w:val="0"/>
        <w:rPr>
          <w:rFonts w:ascii="Times New Roman" w:eastAsia="方正小标宋简体" w:hAnsi="Times New Roman"/>
          <w:sz w:val="40"/>
          <w:szCs w:val="40"/>
        </w:rPr>
      </w:pPr>
    </w:p>
    <w:p w:rsidR="00B46652" w:rsidRDefault="00817DBE">
      <w:pPr>
        <w:spacing w:line="500" w:lineRule="exact"/>
        <w:ind w:firstLine="600"/>
        <w:jc w:val="center"/>
        <w:outlineLvl w:val="0"/>
        <w:rPr>
          <w:rFonts w:ascii="方正小标宋简体" w:eastAsia="方正小标宋简体" w:hAnsi="方正小标宋简体" w:cs="方正小标宋简体"/>
          <w:sz w:val="40"/>
          <w:szCs w:val="40"/>
        </w:rPr>
      </w:pPr>
      <w:r>
        <w:rPr>
          <w:rStyle w:val="affa"/>
          <w:rFonts w:ascii="方正小标宋简体" w:eastAsia="方正小标宋简体" w:hAnsi="方正小标宋简体" w:cs="方正小标宋简体" w:hint="eastAsia"/>
          <w:sz w:val="40"/>
          <w:szCs w:val="40"/>
        </w:rPr>
        <w:t>全国煤炭行业高级管理人员现代企业管理综合能力提升研修班报名回执</w:t>
      </w:r>
    </w:p>
    <w:tbl>
      <w:tblPr>
        <w:tblpPr w:leftFromText="180" w:rightFromText="180" w:vertAnchor="text" w:horzAnchor="margin" w:tblpXSpec="center" w:tblpY="425"/>
        <w:tblW w:w="14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
        <w:gridCol w:w="1335"/>
        <w:gridCol w:w="828"/>
        <w:gridCol w:w="2373"/>
        <w:gridCol w:w="1721"/>
        <w:gridCol w:w="3099"/>
        <w:gridCol w:w="2633"/>
        <w:gridCol w:w="1920"/>
      </w:tblGrid>
      <w:tr w:rsidR="00B46652">
        <w:trPr>
          <w:trHeight w:val="570"/>
        </w:trPr>
        <w:tc>
          <w:tcPr>
            <w:tcW w:w="931" w:type="dxa"/>
            <w:vAlign w:val="center"/>
          </w:tcPr>
          <w:p w:rsidR="00B46652" w:rsidRDefault="00817DBE">
            <w:pPr>
              <w:ind w:leftChars="-50" w:left="-105" w:rightChars="-50" w:right="-105"/>
              <w:jc w:val="center"/>
              <w:rPr>
                <w:rFonts w:ascii="方正仿宋简体" w:eastAsia="方正仿宋简体" w:hAnsi="方正仿宋简体" w:cs="方正仿宋简体"/>
                <w:b/>
                <w:sz w:val="28"/>
                <w:szCs w:val="28"/>
              </w:rPr>
            </w:pPr>
            <w:r>
              <w:rPr>
                <w:rFonts w:ascii="方正仿宋简体" w:eastAsia="方正仿宋简体" w:hAnsi="方正仿宋简体" w:cs="方正仿宋简体" w:hint="eastAsia"/>
                <w:b/>
                <w:sz w:val="28"/>
                <w:szCs w:val="28"/>
              </w:rPr>
              <w:t>序号</w:t>
            </w:r>
          </w:p>
        </w:tc>
        <w:tc>
          <w:tcPr>
            <w:tcW w:w="1335" w:type="dxa"/>
            <w:vAlign w:val="center"/>
          </w:tcPr>
          <w:p w:rsidR="00B46652" w:rsidRDefault="00817DBE">
            <w:pPr>
              <w:ind w:leftChars="-50" w:left="-105" w:rightChars="-50" w:right="-105"/>
              <w:jc w:val="center"/>
              <w:rPr>
                <w:rFonts w:ascii="方正仿宋简体" w:eastAsia="方正仿宋简体" w:hAnsi="方正仿宋简体" w:cs="方正仿宋简体"/>
                <w:b/>
                <w:sz w:val="28"/>
                <w:szCs w:val="28"/>
              </w:rPr>
            </w:pPr>
            <w:r>
              <w:rPr>
                <w:rFonts w:ascii="方正仿宋简体" w:eastAsia="方正仿宋简体" w:hAnsi="方正仿宋简体" w:cs="方正仿宋简体" w:hint="eastAsia"/>
                <w:b/>
                <w:sz w:val="28"/>
                <w:szCs w:val="28"/>
              </w:rPr>
              <w:t>姓名</w:t>
            </w:r>
          </w:p>
        </w:tc>
        <w:tc>
          <w:tcPr>
            <w:tcW w:w="828" w:type="dxa"/>
            <w:vAlign w:val="center"/>
          </w:tcPr>
          <w:p w:rsidR="00B46652" w:rsidRDefault="00817DBE">
            <w:pPr>
              <w:ind w:leftChars="-50" w:left="-105" w:rightChars="-50" w:right="-105"/>
              <w:jc w:val="center"/>
              <w:rPr>
                <w:rFonts w:ascii="方正仿宋简体" w:eastAsia="方正仿宋简体" w:hAnsi="方正仿宋简体" w:cs="方正仿宋简体"/>
                <w:b/>
                <w:sz w:val="28"/>
                <w:szCs w:val="28"/>
              </w:rPr>
            </w:pPr>
            <w:r>
              <w:rPr>
                <w:rFonts w:ascii="方正仿宋简体" w:eastAsia="方正仿宋简体" w:hAnsi="方正仿宋简体" w:cs="方正仿宋简体" w:hint="eastAsia"/>
                <w:b/>
                <w:sz w:val="28"/>
                <w:szCs w:val="28"/>
              </w:rPr>
              <w:t>性别</w:t>
            </w:r>
          </w:p>
        </w:tc>
        <w:tc>
          <w:tcPr>
            <w:tcW w:w="2373" w:type="dxa"/>
            <w:vAlign w:val="center"/>
          </w:tcPr>
          <w:p w:rsidR="00B46652" w:rsidRDefault="00817DBE">
            <w:pPr>
              <w:ind w:leftChars="-50" w:left="-105" w:rightChars="-50" w:right="-105"/>
              <w:jc w:val="center"/>
              <w:rPr>
                <w:rFonts w:ascii="方正仿宋简体" w:eastAsia="方正仿宋简体" w:hAnsi="方正仿宋简体" w:cs="方正仿宋简体"/>
                <w:b/>
                <w:sz w:val="28"/>
                <w:szCs w:val="28"/>
              </w:rPr>
            </w:pPr>
            <w:r>
              <w:rPr>
                <w:rFonts w:ascii="方正仿宋简体" w:eastAsia="方正仿宋简体" w:hAnsi="方正仿宋简体" w:cs="方正仿宋简体" w:hint="eastAsia"/>
                <w:b/>
                <w:sz w:val="28"/>
                <w:szCs w:val="28"/>
              </w:rPr>
              <w:t>工作单位</w:t>
            </w:r>
          </w:p>
        </w:tc>
        <w:tc>
          <w:tcPr>
            <w:tcW w:w="1721" w:type="dxa"/>
            <w:vAlign w:val="center"/>
          </w:tcPr>
          <w:p w:rsidR="00B46652" w:rsidRDefault="00817DBE">
            <w:pPr>
              <w:ind w:leftChars="-50" w:left="-105" w:rightChars="-50" w:right="-105"/>
              <w:jc w:val="center"/>
              <w:rPr>
                <w:rFonts w:ascii="方正仿宋简体" w:eastAsia="方正仿宋简体" w:hAnsi="方正仿宋简体" w:cs="方正仿宋简体"/>
                <w:b/>
                <w:sz w:val="28"/>
                <w:szCs w:val="28"/>
              </w:rPr>
            </w:pPr>
            <w:r>
              <w:rPr>
                <w:rFonts w:ascii="方正仿宋简体" w:eastAsia="方正仿宋简体" w:hAnsi="方正仿宋简体" w:cs="方正仿宋简体" w:hint="eastAsia"/>
                <w:b/>
                <w:sz w:val="28"/>
                <w:szCs w:val="28"/>
              </w:rPr>
              <w:t>职务</w:t>
            </w:r>
            <w:r>
              <w:rPr>
                <w:rFonts w:ascii="方正仿宋简体" w:eastAsia="方正仿宋简体" w:hAnsi="方正仿宋简体" w:cs="方正仿宋简体" w:hint="eastAsia"/>
                <w:b/>
                <w:sz w:val="28"/>
                <w:szCs w:val="28"/>
              </w:rPr>
              <w:t>/</w:t>
            </w:r>
            <w:r>
              <w:rPr>
                <w:rFonts w:ascii="方正仿宋简体" w:eastAsia="方正仿宋简体" w:hAnsi="方正仿宋简体" w:cs="方正仿宋简体" w:hint="eastAsia"/>
                <w:b/>
                <w:sz w:val="28"/>
                <w:szCs w:val="28"/>
              </w:rPr>
              <w:t>职称</w:t>
            </w:r>
          </w:p>
        </w:tc>
        <w:tc>
          <w:tcPr>
            <w:tcW w:w="3099" w:type="dxa"/>
            <w:vAlign w:val="center"/>
          </w:tcPr>
          <w:p w:rsidR="00B46652" w:rsidRDefault="00817DBE">
            <w:pPr>
              <w:ind w:leftChars="-50" w:left="-105" w:rightChars="-50" w:right="-105"/>
              <w:jc w:val="center"/>
              <w:rPr>
                <w:rFonts w:ascii="方正仿宋简体" w:eastAsia="方正仿宋简体" w:hAnsi="方正仿宋简体" w:cs="方正仿宋简体"/>
                <w:b/>
                <w:sz w:val="28"/>
                <w:szCs w:val="28"/>
              </w:rPr>
            </w:pPr>
            <w:r>
              <w:rPr>
                <w:rFonts w:ascii="方正仿宋简体" w:eastAsia="方正仿宋简体" w:hAnsi="方正仿宋简体" w:cs="方正仿宋简体" w:hint="eastAsia"/>
                <w:b/>
                <w:sz w:val="28"/>
                <w:szCs w:val="28"/>
              </w:rPr>
              <w:t>身份证号</w:t>
            </w:r>
          </w:p>
        </w:tc>
        <w:tc>
          <w:tcPr>
            <w:tcW w:w="2633" w:type="dxa"/>
            <w:vAlign w:val="center"/>
          </w:tcPr>
          <w:p w:rsidR="00B46652" w:rsidRDefault="00817DBE">
            <w:pPr>
              <w:ind w:leftChars="-50" w:left="-105" w:rightChars="-50" w:right="-105"/>
              <w:jc w:val="center"/>
              <w:rPr>
                <w:rFonts w:ascii="方正仿宋简体" w:eastAsia="方正仿宋简体" w:hAnsi="方正仿宋简体" w:cs="方正仿宋简体"/>
                <w:b/>
                <w:sz w:val="28"/>
                <w:szCs w:val="28"/>
              </w:rPr>
            </w:pPr>
            <w:r>
              <w:rPr>
                <w:rFonts w:ascii="方正仿宋简体" w:eastAsia="方正仿宋简体" w:hAnsi="方正仿宋简体" w:cs="方正仿宋简体" w:hint="eastAsia"/>
                <w:b/>
                <w:sz w:val="28"/>
                <w:szCs w:val="28"/>
              </w:rPr>
              <w:t>手</w:t>
            </w:r>
            <w:r>
              <w:rPr>
                <w:rFonts w:ascii="方正仿宋简体" w:eastAsia="方正仿宋简体" w:hAnsi="方正仿宋简体" w:cs="方正仿宋简体" w:hint="eastAsia"/>
                <w:b/>
                <w:sz w:val="28"/>
                <w:szCs w:val="28"/>
              </w:rPr>
              <w:t xml:space="preserve"> </w:t>
            </w:r>
            <w:r>
              <w:rPr>
                <w:rFonts w:ascii="方正仿宋简体" w:eastAsia="方正仿宋简体" w:hAnsi="方正仿宋简体" w:cs="方正仿宋简体" w:hint="eastAsia"/>
                <w:b/>
                <w:sz w:val="28"/>
                <w:szCs w:val="28"/>
              </w:rPr>
              <w:t>机</w:t>
            </w:r>
          </w:p>
        </w:tc>
        <w:tc>
          <w:tcPr>
            <w:tcW w:w="1920" w:type="dxa"/>
            <w:vAlign w:val="center"/>
          </w:tcPr>
          <w:p w:rsidR="00B46652" w:rsidRDefault="00817DBE">
            <w:pPr>
              <w:ind w:leftChars="-50" w:left="-105" w:rightChars="-50" w:right="-105"/>
              <w:jc w:val="center"/>
              <w:rPr>
                <w:rFonts w:ascii="方正仿宋简体" w:eastAsia="方正仿宋简体" w:hAnsi="方正仿宋简体" w:cs="方正仿宋简体"/>
                <w:b/>
                <w:sz w:val="28"/>
                <w:szCs w:val="28"/>
              </w:rPr>
            </w:pPr>
            <w:r>
              <w:rPr>
                <w:rFonts w:ascii="方正仿宋简体" w:eastAsia="方正仿宋简体" w:hAnsi="方正仿宋简体" w:cs="方正仿宋简体" w:hint="eastAsia"/>
                <w:b/>
                <w:sz w:val="28"/>
                <w:szCs w:val="28"/>
              </w:rPr>
              <w:t>备注</w:t>
            </w:r>
          </w:p>
        </w:tc>
      </w:tr>
      <w:tr w:rsidR="00B46652">
        <w:trPr>
          <w:trHeight w:val="251"/>
        </w:trPr>
        <w:tc>
          <w:tcPr>
            <w:tcW w:w="931" w:type="dxa"/>
            <w:vAlign w:val="center"/>
          </w:tcPr>
          <w:p w:rsidR="00B46652" w:rsidRDefault="00817DBE">
            <w:pPr>
              <w:jc w:val="center"/>
              <w:rPr>
                <w:rFonts w:ascii="Times New Roman" w:hAnsi="Times New Roman"/>
                <w:sz w:val="32"/>
                <w:szCs w:val="32"/>
              </w:rPr>
            </w:pPr>
            <w:r>
              <w:rPr>
                <w:rFonts w:ascii="Times New Roman" w:hAnsi="Times New Roman"/>
                <w:sz w:val="32"/>
                <w:szCs w:val="32"/>
              </w:rPr>
              <w:t>1</w:t>
            </w:r>
          </w:p>
        </w:tc>
        <w:tc>
          <w:tcPr>
            <w:tcW w:w="1335" w:type="dxa"/>
            <w:vAlign w:val="center"/>
          </w:tcPr>
          <w:p w:rsidR="00B46652" w:rsidRDefault="00B46652">
            <w:pPr>
              <w:jc w:val="center"/>
              <w:rPr>
                <w:rFonts w:ascii="Times New Roman" w:hAnsi="Times New Roman"/>
                <w:sz w:val="32"/>
                <w:szCs w:val="32"/>
              </w:rPr>
            </w:pPr>
          </w:p>
        </w:tc>
        <w:tc>
          <w:tcPr>
            <w:tcW w:w="828" w:type="dxa"/>
          </w:tcPr>
          <w:p w:rsidR="00B46652" w:rsidRDefault="00B46652">
            <w:pPr>
              <w:rPr>
                <w:rFonts w:ascii="Times New Roman" w:hAnsi="Times New Roman"/>
                <w:sz w:val="32"/>
                <w:szCs w:val="32"/>
              </w:rPr>
            </w:pPr>
          </w:p>
        </w:tc>
        <w:tc>
          <w:tcPr>
            <w:tcW w:w="2373" w:type="dxa"/>
          </w:tcPr>
          <w:p w:rsidR="00B46652" w:rsidRDefault="00B46652">
            <w:pPr>
              <w:rPr>
                <w:rFonts w:ascii="Times New Roman" w:hAnsi="Times New Roman"/>
                <w:sz w:val="32"/>
                <w:szCs w:val="32"/>
              </w:rPr>
            </w:pPr>
          </w:p>
        </w:tc>
        <w:tc>
          <w:tcPr>
            <w:tcW w:w="1721" w:type="dxa"/>
          </w:tcPr>
          <w:p w:rsidR="00B46652" w:rsidRDefault="00B46652">
            <w:pPr>
              <w:rPr>
                <w:rFonts w:ascii="Times New Roman" w:hAnsi="Times New Roman"/>
                <w:sz w:val="32"/>
                <w:szCs w:val="32"/>
              </w:rPr>
            </w:pPr>
          </w:p>
        </w:tc>
        <w:tc>
          <w:tcPr>
            <w:tcW w:w="3099" w:type="dxa"/>
          </w:tcPr>
          <w:p w:rsidR="00B46652" w:rsidRDefault="00B46652">
            <w:pPr>
              <w:rPr>
                <w:rFonts w:ascii="Times New Roman" w:hAnsi="Times New Roman"/>
                <w:sz w:val="32"/>
                <w:szCs w:val="32"/>
              </w:rPr>
            </w:pPr>
          </w:p>
        </w:tc>
        <w:tc>
          <w:tcPr>
            <w:tcW w:w="2633" w:type="dxa"/>
          </w:tcPr>
          <w:p w:rsidR="00B46652" w:rsidRDefault="00B46652">
            <w:pPr>
              <w:rPr>
                <w:rFonts w:ascii="Times New Roman" w:hAnsi="Times New Roman"/>
                <w:sz w:val="32"/>
                <w:szCs w:val="32"/>
              </w:rPr>
            </w:pPr>
          </w:p>
        </w:tc>
        <w:tc>
          <w:tcPr>
            <w:tcW w:w="1920" w:type="dxa"/>
          </w:tcPr>
          <w:p w:rsidR="00B46652" w:rsidRDefault="00B46652">
            <w:pPr>
              <w:rPr>
                <w:rFonts w:ascii="Times New Roman" w:hAnsi="Times New Roman"/>
                <w:sz w:val="32"/>
                <w:szCs w:val="32"/>
              </w:rPr>
            </w:pPr>
          </w:p>
        </w:tc>
      </w:tr>
      <w:tr w:rsidR="00B46652">
        <w:trPr>
          <w:trHeight w:val="375"/>
        </w:trPr>
        <w:tc>
          <w:tcPr>
            <w:tcW w:w="931" w:type="dxa"/>
            <w:vAlign w:val="center"/>
          </w:tcPr>
          <w:p w:rsidR="00B46652" w:rsidRDefault="00817DBE">
            <w:pPr>
              <w:jc w:val="center"/>
              <w:rPr>
                <w:rFonts w:ascii="Times New Roman" w:hAnsi="Times New Roman"/>
                <w:sz w:val="32"/>
                <w:szCs w:val="32"/>
              </w:rPr>
            </w:pPr>
            <w:r>
              <w:rPr>
                <w:rFonts w:ascii="Times New Roman" w:hAnsi="Times New Roman"/>
                <w:sz w:val="32"/>
                <w:szCs w:val="32"/>
              </w:rPr>
              <w:t>2</w:t>
            </w:r>
          </w:p>
        </w:tc>
        <w:tc>
          <w:tcPr>
            <w:tcW w:w="1335" w:type="dxa"/>
            <w:vAlign w:val="center"/>
          </w:tcPr>
          <w:p w:rsidR="00B46652" w:rsidRDefault="00B46652">
            <w:pPr>
              <w:jc w:val="center"/>
              <w:rPr>
                <w:rFonts w:ascii="Times New Roman" w:hAnsi="Times New Roman"/>
                <w:sz w:val="32"/>
                <w:szCs w:val="32"/>
              </w:rPr>
            </w:pPr>
          </w:p>
        </w:tc>
        <w:tc>
          <w:tcPr>
            <w:tcW w:w="828" w:type="dxa"/>
          </w:tcPr>
          <w:p w:rsidR="00B46652" w:rsidRDefault="00B46652">
            <w:pPr>
              <w:rPr>
                <w:rFonts w:ascii="Times New Roman" w:hAnsi="Times New Roman"/>
                <w:sz w:val="32"/>
                <w:szCs w:val="32"/>
              </w:rPr>
            </w:pPr>
          </w:p>
        </w:tc>
        <w:tc>
          <w:tcPr>
            <w:tcW w:w="2373" w:type="dxa"/>
          </w:tcPr>
          <w:p w:rsidR="00B46652" w:rsidRDefault="00B46652">
            <w:pPr>
              <w:rPr>
                <w:rFonts w:ascii="Times New Roman" w:hAnsi="Times New Roman"/>
                <w:sz w:val="32"/>
                <w:szCs w:val="32"/>
              </w:rPr>
            </w:pPr>
          </w:p>
        </w:tc>
        <w:tc>
          <w:tcPr>
            <w:tcW w:w="1721" w:type="dxa"/>
          </w:tcPr>
          <w:p w:rsidR="00B46652" w:rsidRDefault="00B46652">
            <w:pPr>
              <w:rPr>
                <w:rFonts w:ascii="Times New Roman" w:hAnsi="Times New Roman"/>
                <w:sz w:val="32"/>
                <w:szCs w:val="32"/>
              </w:rPr>
            </w:pPr>
          </w:p>
        </w:tc>
        <w:tc>
          <w:tcPr>
            <w:tcW w:w="3099" w:type="dxa"/>
          </w:tcPr>
          <w:p w:rsidR="00B46652" w:rsidRDefault="00B46652">
            <w:pPr>
              <w:rPr>
                <w:rFonts w:ascii="Times New Roman" w:hAnsi="Times New Roman"/>
                <w:sz w:val="32"/>
                <w:szCs w:val="32"/>
              </w:rPr>
            </w:pPr>
          </w:p>
        </w:tc>
        <w:tc>
          <w:tcPr>
            <w:tcW w:w="2633" w:type="dxa"/>
          </w:tcPr>
          <w:p w:rsidR="00B46652" w:rsidRDefault="00B46652">
            <w:pPr>
              <w:rPr>
                <w:rFonts w:ascii="Times New Roman" w:hAnsi="Times New Roman"/>
                <w:sz w:val="32"/>
                <w:szCs w:val="32"/>
              </w:rPr>
            </w:pPr>
          </w:p>
        </w:tc>
        <w:tc>
          <w:tcPr>
            <w:tcW w:w="1920" w:type="dxa"/>
          </w:tcPr>
          <w:p w:rsidR="00B46652" w:rsidRDefault="00B46652">
            <w:pPr>
              <w:rPr>
                <w:rFonts w:ascii="Times New Roman" w:hAnsi="Times New Roman"/>
                <w:sz w:val="32"/>
                <w:szCs w:val="32"/>
              </w:rPr>
            </w:pPr>
          </w:p>
        </w:tc>
      </w:tr>
      <w:tr w:rsidR="00B46652">
        <w:trPr>
          <w:trHeight w:val="375"/>
        </w:trPr>
        <w:tc>
          <w:tcPr>
            <w:tcW w:w="931" w:type="dxa"/>
            <w:vAlign w:val="center"/>
          </w:tcPr>
          <w:p w:rsidR="00B46652" w:rsidRDefault="00817DBE">
            <w:pPr>
              <w:jc w:val="center"/>
              <w:rPr>
                <w:rFonts w:ascii="Times New Roman" w:hAnsi="Times New Roman"/>
                <w:sz w:val="32"/>
                <w:szCs w:val="32"/>
              </w:rPr>
            </w:pPr>
            <w:r>
              <w:rPr>
                <w:rFonts w:ascii="Times New Roman" w:hAnsi="Times New Roman"/>
                <w:sz w:val="32"/>
                <w:szCs w:val="32"/>
              </w:rPr>
              <w:t>3</w:t>
            </w:r>
          </w:p>
        </w:tc>
        <w:tc>
          <w:tcPr>
            <w:tcW w:w="1335" w:type="dxa"/>
            <w:vAlign w:val="center"/>
          </w:tcPr>
          <w:p w:rsidR="00B46652" w:rsidRDefault="00B46652">
            <w:pPr>
              <w:jc w:val="center"/>
              <w:rPr>
                <w:rFonts w:ascii="Times New Roman" w:hAnsi="Times New Roman"/>
                <w:sz w:val="32"/>
                <w:szCs w:val="32"/>
              </w:rPr>
            </w:pPr>
          </w:p>
        </w:tc>
        <w:tc>
          <w:tcPr>
            <w:tcW w:w="828" w:type="dxa"/>
          </w:tcPr>
          <w:p w:rsidR="00B46652" w:rsidRDefault="00B46652">
            <w:pPr>
              <w:rPr>
                <w:rFonts w:ascii="Times New Roman" w:hAnsi="Times New Roman"/>
                <w:sz w:val="32"/>
                <w:szCs w:val="32"/>
              </w:rPr>
            </w:pPr>
          </w:p>
        </w:tc>
        <w:tc>
          <w:tcPr>
            <w:tcW w:w="2373" w:type="dxa"/>
          </w:tcPr>
          <w:p w:rsidR="00B46652" w:rsidRDefault="00B46652">
            <w:pPr>
              <w:rPr>
                <w:rFonts w:ascii="Times New Roman" w:hAnsi="Times New Roman"/>
                <w:sz w:val="32"/>
                <w:szCs w:val="32"/>
              </w:rPr>
            </w:pPr>
          </w:p>
        </w:tc>
        <w:tc>
          <w:tcPr>
            <w:tcW w:w="1721" w:type="dxa"/>
          </w:tcPr>
          <w:p w:rsidR="00B46652" w:rsidRDefault="00B46652">
            <w:pPr>
              <w:rPr>
                <w:rFonts w:ascii="Times New Roman" w:hAnsi="Times New Roman"/>
                <w:sz w:val="32"/>
                <w:szCs w:val="32"/>
              </w:rPr>
            </w:pPr>
          </w:p>
        </w:tc>
        <w:tc>
          <w:tcPr>
            <w:tcW w:w="3099" w:type="dxa"/>
          </w:tcPr>
          <w:p w:rsidR="00B46652" w:rsidRDefault="00B46652">
            <w:pPr>
              <w:rPr>
                <w:rFonts w:ascii="Times New Roman" w:hAnsi="Times New Roman"/>
                <w:sz w:val="32"/>
                <w:szCs w:val="32"/>
              </w:rPr>
            </w:pPr>
          </w:p>
        </w:tc>
        <w:tc>
          <w:tcPr>
            <w:tcW w:w="2633" w:type="dxa"/>
          </w:tcPr>
          <w:p w:rsidR="00B46652" w:rsidRDefault="00B46652">
            <w:pPr>
              <w:rPr>
                <w:rFonts w:ascii="Times New Roman" w:hAnsi="Times New Roman"/>
                <w:sz w:val="32"/>
                <w:szCs w:val="32"/>
              </w:rPr>
            </w:pPr>
          </w:p>
        </w:tc>
        <w:tc>
          <w:tcPr>
            <w:tcW w:w="1920" w:type="dxa"/>
          </w:tcPr>
          <w:p w:rsidR="00B46652" w:rsidRDefault="00B46652">
            <w:pPr>
              <w:rPr>
                <w:rFonts w:ascii="Times New Roman" w:hAnsi="Times New Roman"/>
                <w:sz w:val="32"/>
                <w:szCs w:val="32"/>
              </w:rPr>
            </w:pPr>
          </w:p>
        </w:tc>
      </w:tr>
      <w:tr w:rsidR="00B46652">
        <w:trPr>
          <w:trHeight w:val="375"/>
        </w:trPr>
        <w:tc>
          <w:tcPr>
            <w:tcW w:w="931" w:type="dxa"/>
            <w:vAlign w:val="center"/>
          </w:tcPr>
          <w:p w:rsidR="00B46652" w:rsidRDefault="00817DBE">
            <w:pPr>
              <w:jc w:val="center"/>
              <w:rPr>
                <w:rFonts w:ascii="Times New Roman" w:hAnsi="Times New Roman"/>
                <w:sz w:val="32"/>
                <w:szCs w:val="32"/>
              </w:rPr>
            </w:pPr>
            <w:r>
              <w:rPr>
                <w:rFonts w:ascii="Times New Roman" w:hAnsi="Times New Roman"/>
                <w:sz w:val="32"/>
                <w:szCs w:val="32"/>
              </w:rPr>
              <w:t>4</w:t>
            </w:r>
          </w:p>
        </w:tc>
        <w:tc>
          <w:tcPr>
            <w:tcW w:w="1335" w:type="dxa"/>
            <w:vAlign w:val="center"/>
          </w:tcPr>
          <w:p w:rsidR="00B46652" w:rsidRDefault="00B46652">
            <w:pPr>
              <w:jc w:val="center"/>
              <w:rPr>
                <w:rFonts w:ascii="Times New Roman" w:hAnsi="Times New Roman"/>
                <w:sz w:val="32"/>
                <w:szCs w:val="32"/>
              </w:rPr>
            </w:pPr>
          </w:p>
        </w:tc>
        <w:tc>
          <w:tcPr>
            <w:tcW w:w="828" w:type="dxa"/>
          </w:tcPr>
          <w:p w:rsidR="00B46652" w:rsidRDefault="00B46652">
            <w:pPr>
              <w:rPr>
                <w:rFonts w:ascii="Times New Roman" w:hAnsi="Times New Roman"/>
                <w:sz w:val="32"/>
                <w:szCs w:val="32"/>
              </w:rPr>
            </w:pPr>
          </w:p>
        </w:tc>
        <w:tc>
          <w:tcPr>
            <w:tcW w:w="2373" w:type="dxa"/>
          </w:tcPr>
          <w:p w:rsidR="00B46652" w:rsidRDefault="00B46652">
            <w:pPr>
              <w:rPr>
                <w:rFonts w:ascii="Times New Roman" w:hAnsi="Times New Roman"/>
                <w:sz w:val="32"/>
                <w:szCs w:val="32"/>
              </w:rPr>
            </w:pPr>
          </w:p>
        </w:tc>
        <w:tc>
          <w:tcPr>
            <w:tcW w:w="1721" w:type="dxa"/>
          </w:tcPr>
          <w:p w:rsidR="00B46652" w:rsidRDefault="00B46652">
            <w:pPr>
              <w:rPr>
                <w:rFonts w:ascii="Times New Roman" w:hAnsi="Times New Roman"/>
                <w:sz w:val="32"/>
                <w:szCs w:val="32"/>
              </w:rPr>
            </w:pPr>
          </w:p>
        </w:tc>
        <w:tc>
          <w:tcPr>
            <w:tcW w:w="3099" w:type="dxa"/>
          </w:tcPr>
          <w:p w:rsidR="00B46652" w:rsidRDefault="00B46652">
            <w:pPr>
              <w:rPr>
                <w:rFonts w:ascii="Times New Roman" w:hAnsi="Times New Roman"/>
                <w:sz w:val="32"/>
                <w:szCs w:val="32"/>
              </w:rPr>
            </w:pPr>
          </w:p>
        </w:tc>
        <w:tc>
          <w:tcPr>
            <w:tcW w:w="2633" w:type="dxa"/>
          </w:tcPr>
          <w:p w:rsidR="00B46652" w:rsidRDefault="00B46652">
            <w:pPr>
              <w:rPr>
                <w:rFonts w:ascii="Times New Roman" w:hAnsi="Times New Roman"/>
                <w:sz w:val="32"/>
                <w:szCs w:val="32"/>
              </w:rPr>
            </w:pPr>
          </w:p>
        </w:tc>
        <w:tc>
          <w:tcPr>
            <w:tcW w:w="1920" w:type="dxa"/>
          </w:tcPr>
          <w:p w:rsidR="00B46652" w:rsidRDefault="00B46652">
            <w:pPr>
              <w:rPr>
                <w:rFonts w:ascii="Times New Roman" w:hAnsi="Times New Roman"/>
                <w:sz w:val="32"/>
                <w:szCs w:val="32"/>
              </w:rPr>
            </w:pPr>
          </w:p>
        </w:tc>
      </w:tr>
    </w:tbl>
    <w:p w:rsidR="00B46652" w:rsidRDefault="00817DBE">
      <w:pPr>
        <w:spacing w:line="460" w:lineRule="exact"/>
        <w:rPr>
          <w:rFonts w:ascii="新宋体" w:eastAsia="方正仿宋简体" w:hAnsi="新宋体" w:cs="方正仿宋简体"/>
          <w:sz w:val="28"/>
          <w:szCs w:val="28"/>
        </w:rPr>
        <w:sectPr w:rsidR="00B46652">
          <w:pgSz w:w="16838" w:h="11906" w:orient="landscape"/>
          <w:pgMar w:top="1644" w:right="1440" w:bottom="1644" w:left="1440" w:header="851" w:footer="992" w:gutter="0"/>
          <w:cols w:space="720"/>
          <w:docGrid w:type="linesAndChars" w:linePitch="312"/>
        </w:sectPr>
      </w:pPr>
      <w:r>
        <w:rPr>
          <w:rFonts w:ascii="方正仿宋简体" w:eastAsia="方正仿宋简体" w:hAnsi="方正仿宋简体" w:cs="方正仿宋简体" w:hint="eastAsia"/>
          <w:sz w:val="28"/>
          <w:szCs w:val="28"/>
        </w:rPr>
        <w:t>回执联系人：闫艳琴</w:t>
      </w:r>
      <w:r>
        <w:rPr>
          <w:rFonts w:ascii="方正仿宋简体" w:eastAsia="方正仿宋简体" w:hAnsi="方正仿宋简体" w:cs="方正仿宋简体" w:hint="eastAsia"/>
          <w:sz w:val="28"/>
          <w:szCs w:val="28"/>
        </w:rPr>
        <w:t xml:space="preserve"> </w:t>
      </w:r>
      <w:r>
        <w:rPr>
          <w:rFonts w:ascii="新宋体" w:eastAsia="方正仿宋简体" w:hAnsi="新宋体" w:cs="方正仿宋简体" w:hint="eastAsia"/>
          <w:sz w:val="28"/>
          <w:szCs w:val="28"/>
        </w:rPr>
        <w:t>010-84263451</w:t>
      </w:r>
      <w:r>
        <w:rPr>
          <w:rFonts w:ascii="新宋体" w:eastAsia="方正仿宋简体" w:hAnsi="新宋体" w:cs="方正仿宋简体" w:hint="eastAsia"/>
          <w:sz w:val="28"/>
          <w:szCs w:val="28"/>
        </w:rPr>
        <w:t>、</w:t>
      </w:r>
      <w:r>
        <w:rPr>
          <w:rFonts w:ascii="新宋体" w:eastAsia="方正仿宋简体" w:hAnsi="新宋体" w:cs="方正仿宋简体" w:hint="eastAsia"/>
          <w:sz w:val="28"/>
          <w:szCs w:val="28"/>
        </w:rPr>
        <w:t>13693225513</w:t>
      </w:r>
    </w:p>
    <w:p w:rsidR="00B46652" w:rsidRDefault="00817DBE">
      <w:pPr>
        <w:pStyle w:val="31"/>
        <w:widowControl/>
        <w:spacing w:before="0" w:after="0" w:line="375" w:lineRule="atLeast"/>
        <w:rPr>
          <w:rFonts w:ascii="黑体" w:eastAsia="黑体" w:hAnsi="黑体" w:cs="黑体"/>
          <w:b w:val="0"/>
          <w:bCs w:val="0"/>
          <w:spacing w:val="-10"/>
        </w:rPr>
      </w:pPr>
      <w:r>
        <w:rPr>
          <w:rFonts w:ascii="黑体" w:eastAsia="黑体" w:hAnsi="黑体" w:cs="黑体" w:hint="eastAsia"/>
          <w:b w:val="0"/>
          <w:bCs w:val="0"/>
          <w:spacing w:val="-10"/>
        </w:rPr>
        <w:lastRenderedPageBreak/>
        <w:t>附件</w:t>
      </w:r>
      <w:r>
        <w:rPr>
          <w:rFonts w:ascii="黑体" w:eastAsia="黑体" w:hAnsi="黑体" w:cs="黑体" w:hint="eastAsia"/>
          <w:b w:val="0"/>
          <w:bCs w:val="0"/>
          <w:spacing w:val="-10"/>
        </w:rPr>
        <w:t>3</w:t>
      </w:r>
      <w:r>
        <w:rPr>
          <w:rFonts w:ascii="黑体" w:eastAsia="黑体" w:hAnsi="黑体" w:cs="黑体" w:hint="eastAsia"/>
          <w:b w:val="0"/>
          <w:bCs w:val="0"/>
          <w:spacing w:val="-10"/>
        </w:rPr>
        <w:t>：</w:t>
      </w:r>
    </w:p>
    <w:p w:rsidR="00B46652" w:rsidRDefault="00B46652">
      <w:pPr>
        <w:pStyle w:val="31"/>
        <w:widowControl/>
        <w:spacing w:before="0" w:after="0" w:line="240" w:lineRule="auto"/>
        <w:jc w:val="center"/>
        <w:rPr>
          <w:rFonts w:ascii="方正小标宋简体" w:eastAsia="方正小标宋简体" w:hAnsi="方正小标宋简体" w:cs="方正小标宋简体"/>
          <w:b w:val="0"/>
          <w:bCs w:val="0"/>
          <w:spacing w:val="-10"/>
          <w:sz w:val="40"/>
          <w:szCs w:val="40"/>
        </w:rPr>
      </w:pPr>
    </w:p>
    <w:p w:rsidR="00B46652" w:rsidRDefault="00817DBE">
      <w:pPr>
        <w:pStyle w:val="31"/>
        <w:widowControl/>
        <w:spacing w:before="0" w:after="0" w:line="240" w:lineRule="auto"/>
        <w:jc w:val="center"/>
        <w:rPr>
          <w:rFonts w:ascii="方正小标宋简体" w:eastAsia="方正小标宋简体" w:hAnsi="方正小标宋简体" w:cs="方正小标宋简体"/>
          <w:b w:val="0"/>
          <w:bCs w:val="0"/>
          <w:spacing w:val="-10"/>
          <w:sz w:val="40"/>
          <w:szCs w:val="40"/>
        </w:rPr>
      </w:pPr>
      <w:r>
        <w:rPr>
          <w:rFonts w:ascii="方正小标宋简体" w:eastAsia="方正小标宋简体" w:hAnsi="方正小标宋简体" w:cs="方正小标宋简体" w:hint="eastAsia"/>
          <w:b w:val="0"/>
          <w:bCs w:val="0"/>
          <w:spacing w:val="-10"/>
          <w:sz w:val="40"/>
          <w:szCs w:val="40"/>
        </w:rPr>
        <w:t>北京大学——中国煤炭学会共同举办</w:t>
      </w:r>
    </w:p>
    <w:p w:rsidR="00B46652" w:rsidRDefault="00817DBE">
      <w:pPr>
        <w:pStyle w:val="31"/>
        <w:widowControl/>
        <w:spacing w:before="0" w:after="0" w:line="240" w:lineRule="auto"/>
        <w:jc w:val="center"/>
        <w:rPr>
          <w:rFonts w:ascii="方正小标宋简体" w:eastAsia="方正小标宋简体" w:hAnsi="方正小标宋简体" w:cs="方正小标宋简体"/>
          <w:b w:val="0"/>
          <w:bCs w:val="0"/>
          <w:spacing w:val="-10"/>
          <w:sz w:val="40"/>
          <w:szCs w:val="40"/>
        </w:rPr>
      </w:pPr>
      <w:r>
        <w:rPr>
          <w:rFonts w:ascii="方正小标宋简体" w:eastAsia="方正小标宋简体" w:hAnsi="方正小标宋简体" w:cs="方正小标宋简体" w:hint="eastAsia"/>
          <w:b w:val="0"/>
          <w:bCs w:val="0"/>
          <w:spacing w:val="-10"/>
          <w:sz w:val="40"/>
          <w:szCs w:val="40"/>
        </w:rPr>
        <w:t>全国煤炭行业高级管理人员现代企业管理综合能力提升</w:t>
      </w:r>
      <w:r>
        <w:rPr>
          <w:rFonts w:ascii="方正小标宋简体" w:eastAsia="方正小标宋简体" w:hAnsi="方正小标宋简体" w:cs="方正小标宋简体" w:hint="eastAsia"/>
          <w:b w:val="0"/>
          <w:bCs w:val="0"/>
          <w:spacing w:val="-10"/>
          <w:sz w:val="40"/>
          <w:szCs w:val="40"/>
        </w:rPr>
        <w:t>研修</w:t>
      </w:r>
      <w:r>
        <w:rPr>
          <w:rFonts w:ascii="方正小标宋简体" w:eastAsia="方正小标宋简体" w:hAnsi="方正小标宋简体" w:cs="方正小标宋简体" w:hint="eastAsia"/>
          <w:b w:val="0"/>
          <w:bCs w:val="0"/>
          <w:spacing w:val="-10"/>
          <w:sz w:val="40"/>
          <w:szCs w:val="40"/>
        </w:rPr>
        <w:t>班简介</w:t>
      </w:r>
    </w:p>
    <w:p w:rsidR="00B46652" w:rsidRDefault="00B46652">
      <w:pPr>
        <w:spacing w:line="360" w:lineRule="auto"/>
        <w:rPr>
          <w:rFonts w:ascii="黑体" w:eastAsia="黑体" w:hAnsi="黑体" w:cs="黑体"/>
          <w:sz w:val="36"/>
          <w:szCs w:val="36"/>
        </w:rPr>
      </w:pPr>
    </w:p>
    <w:p w:rsidR="00B46652" w:rsidRDefault="00817DBE">
      <w:pPr>
        <w:spacing w:line="360" w:lineRule="auto"/>
        <w:ind w:firstLineChars="200" w:firstLine="960"/>
        <w:rPr>
          <w:rFonts w:ascii="黑体" w:eastAsia="黑体" w:hAnsi="黑体" w:cs="黑体"/>
          <w:sz w:val="36"/>
          <w:szCs w:val="36"/>
        </w:rPr>
      </w:pPr>
      <w:r>
        <w:rPr>
          <w:rFonts w:ascii="黑体" w:eastAsia="黑体" w:hAnsi="黑体"/>
          <w:noProof/>
          <w:sz w:val="48"/>
          <w:szCs w:val="48"/>
        </w:rPr>
        <w:drawing>
          <wp:anchor distT="0" distB="0" distL="114300" distR="114300" simplePos="0" relativeHeight="251654656" behindDoc="0" locked="0" layoutInCell="1" allowOverlap="1">
            <wp:simplePos x="0" y="0"/>
            <wp:positionH relativeFrom="column">
              <wp:posOffset>-269875</wp:posOffset>
            </wp:positionH>
            <wp:positionV relativeFrom="paragraph">
              <wp:posOffset>170180</wp:posOffset>
            </wp:positionV>
            <wp:extent cx="5974715" cy="2841625"/>
            <wp:effectExtent l="0" t="0" r="6985" b="15875"/>
            <wp:wrapSquare wrapText="bothSides"/>
            <wp:docPr id="1026" name="图片 141"/>
            <wp:cNvGraphicFramePr/>
            <a:graphic xmlns:a="http://schemas.openxmlformats.org/drawingml/2006/main">
              <a:graphicData uri="http://schemas.openxmlformats.org/drawingml/2006/picture">
                <pic:pic xmlns:pic="http://schemas.openxmlformats.org/drawingml/2006/picture">
                  <pic:nvPicPr>
                    <pic:cNvPr id="1026" name="图片 141"/>
                    <pic:cNvPicPr/>
                  </pic:nvPicPr>
                  <pic:blipFill>
                    <a:blip r:embed="rId15" cstate="print">
                      <a:lum bright="6000" contrast="-6000"/>
                    </a:blip>
                    <a:srcRect/>
                    <a:stretch>
                      <a:fillRect/>
                    </a:stretch>
                  </pic:blipFill>
                  <pic:spPr>
                    <a:xfrm>
                      <a:off x="0" y="0"/>
                      <a:ext cx="5974715" cy="2841625"/>
                    </a:xfrm>
                    <a:prstGeom prst="rect">
                      <a:avLst/>
                    </a:prstGeom>
                    <a:ln>
                      <a:noFill/>
                    </a:ln>
                  </pic:spPr>
                </pic:pic>
              </a:graphicData>
            </a:graphic>
          </wp:anchor>
        </w:drawing>
      </w:r>
    </w:p>
    <w:p w:rsidR="00B46652" w:rsidRDefault="00B46652">
      <w:pPr>
        <w:spacing w:line="360" w:lineRule="auto"/>
        <w:ind w:firstLineChars="200" w:firstLine="720"/>
        <w:rPr>
          <w:rFonts w:ascii="黑体" w:eastAsia="黑体" w:hAnsi="黑体" w:cs="黑体"/>
          <w:sz w:val="36"/>
          <w:szCs w:val="36"/>
        </w:rPr>
      </w:pPr>
    </w:p>
    <w:p w:rsidR="00B46652" w:rsidRDefault="00B46652">
      <w:pPr>
        <w:spacing w:line="360" w:lineRule="auto"/>
        <w:ind w:firstLineChars="200" w:firstLine="720"/>
        <w:rPr>
          <w:rFonts w:ascii="黑体" w:eastAsia="黑体" w:hAnsi="黑体" w:cs="黑体"/>
          <w:sz w:val="36"/>
          <w:szCs w:val="36"/>
        </w:rPr>
      </w:pPr>
    </w:p>
    <w:p w:rsidR="00B46652" w:rsidRDefault="00B46652">
      <w:pPr>
        <w:spacing w:line="360" w:lineRule="auto"/>
        <w:ind w:firstLineChars="200" w:firstLine="720"/>
        <w:rPr>
          <w:rFonts w:ascii="黑体" w:eastAsia="黑体" w:hAnsi="黑体" w:cs="黑体"/>
          <w:sz w:val="36"/>
          <w:szCs w:val="36"/>
        </w:rPr>
      </w:pPr>
    </w:p>
    <w:p w:rsidR="00B46652" w:rsidRDefault="00B46652">
      <w:pPr>
        <w:spacing w:line="360" w:lineRule="auto"/>
        <w:ind w:firstLineChars="200" w:firstLine="600"/>
        <w:jc w:val="center"/>
        <w:rPr>
          <w:rFonts w:ascii="黑体" w:eastAsia="黑体" w:hAnsi="黑体" w:cs="黑体"/>
          <w:sz w:val="30"/>
          <w:szCs w:val="30"/>
        </w:rPr>
      </w:pPr>
    </w:p>
    <w:p w:rsidR="00B46652" w:rsidRDefault="00B46652">
      <w:pPr>
        <w:pStyle w:val="21"/>
        <w:jc w:val="center"/>
        <w:rPr>
          <w:rFonts w:ascii="微软雅黑" w:eastAsia="微软雅黑" w:hAnsi="微软雅黑" w:cs="微软雅黑"/>
        </w:rPr>
      </w:pPr>
    </w:p>
    <w:p w:rsidR="00B46652" w:rsidRDefault="00B46652">
      <w:pPr>
        <w:spacing w:line="360" w:lineRule="auto"/>
        <w:ind w:firstLineChars="200" w:firstLine="600"/>
        <w:rPr>
          <w:rFonts w:ascii="黑体" w:eastAsia="黑体" w:hAnsi="黑体" w:cs="黑体"/>
          <w:sz w:val="30"/>
          <w:szCs w:val="30"/>
        </w:rPr>
      </w:pPr>
    </w:p>
    <w:p w:rsidR="00B46652" w:rsidRDefault="00817DBE">
      <w:pPr>
        <w:pStyle w:val="21"/>
        <w:spacing w:before="0" w:after="0" w:line="580" w:lineRule="exact"/>
        <w:ind w:firstLineChars="200" w:firstLine="560"/>
        <w:rPr>
          <w:rFonts w:ascii="新宋体" w:eastAsia="黑体" w:hAnsi="新宋体" w:cs="黑体"/>
          <w:b w:val="0"/>
          <w:sz w:val="28"/>
          <w:szCs w:val="28"/>
        </w:rPr>
      </w:pPr>
      <w:r>
        <w:rPr>
          <w:rFonts w:ascii="新宋体" w:eastAsia="黑体" w:hAnsi="新宋体" w:cs="黑体" w:hint="eastAsia"/>
          <w:b w:val="0"/>
          <w:noProof/>
          <w:sz w:val="28"/>
          <w:szCs w:val="28"/>
        </w:rPr>
        <w:lastRenderedPageBreak/>
        <w:drawing>
          <wp:anchor distT="0" distB="0" distL="114300" distR="114300" simplePos="0" relativeHeight="251655680" behindDoc="1" locked="0" layoutInCell="1" allowOverlap="1">
            <wp:simplePos x="0" y="0"/>
            <wp:positionH relativeFrom="column">
              <wp:posOffset>3813175</wp:posOffset>
            </wp:positionH>
            <wp:positionV relativeFrom="page">
              <wp:posOffset>1623060</wp:posOffset>
            </wp:positionV>
            <wp:extent cx="1547495" cy="1930400"/>
            <wp:effectExtent l="0" t="0" r="14605" b="12700"/>
            <wp:wrapThrough wrapText="bothSides">
              <wp:wrapPolygon edited="0">
                <wp:start x="0" y="0"/>
                <wp:lineTo x="0" y="21316"/>
                <wp:lineTo x="21272" y="21316"/>
                <wp:lineTo x="21272" y="0"/>
                <wp:lineTo x="0" y="0"/>
              </wp:wrapPolygon>
            </wp:wrapThrough>
            <wp:docPr id="1027" name="图片 40" descr="C:\Users\Administrator\Desktop\17701bb9b3b44cf086f6c288105769df.jpeg17701bb9b3b44cf086f6c288105769df"/>
            <wp:cNvGraphicFramePr/>
            <a:graphic xmlns:a="http://schemas.openxmlformats.org/drawingml/2006/main">
              <a:graphicData uri="http://schemas.openxmlformats.org/drawingml/2006/picture">
                <pic:pic xmlns:pic="http://schemas.openxmlformats.org/drawingml/2006/picture">
                  <pic:nvPicPr>
                    <pic:cNvPr id="1027" name="图片 40" descr="C:\Users\Administrator\Desktop\17701bb9b3b44cf086f6c288105769df.jpeg17701bb9b3b44cf086f6c288105769df"/>
                    <pic:cNvPicPr/>
                  </pic:nvPicPr>
                  <pic:blipFill>
                    <a:blip r:embed="rId16" cstate="print">
                      <a:lum bright="6000" contrast="12000"/>
                    </a:blip>
                    <a:srcRect b="6115"/>
                    <a:stretch>
                      <a:fillRect/>
                    </a:stretch>
                  </pic:blipFill>
                  <pic:spPr>
                    <a:xfrm>
                      <a:off x="0" y="0"/>
                      <a:ext cx="1547495" cy="1930400"/>
                    </a:xfrm>
                    <a:prstGeom prst="rect">
                      <a:avLst/>
                    </a:prstGeom>
                    <a:ln>
                      <a:noFill/>
                    </a:ln>
                  </pic:spPr>
                </pic:pic>
              </a:graphicData>
            </a:graphic>
          </wp:anchor>
        </w:drawing>
      </w:r>
      <w:r>
        <w:rPr>
          <w:rFonts w:ascii="新宋体" w:eastAsia="黑体" w:hAnsi="新宋体" w:cs="黑体" w:hint="eastAsia"/>
          <w:b w:val="0"/>
          <w:sz w:val="28"/>
          <w:szCs w:val="28"/>
        </w:rPr>
        <w:t>一、北京大学介绍</w:t>
      </w:r>
    </w:p>
    <w:p w:rsidR="00B46652" w:rsidRDefault="00817DBE">
      <w:pPr>
        <w:tabs>
          <w:tab w:val="left" w:pos="900"/>
        </w:tabs>
        <w:snapToGrid w:val="0"/>
        <w:spacing w:line="560" w:lineRule="exact"/>
        <w:ind w:firstLineChars="200" w:firstLine="560"/>
        <w:rPr>
          <w:rFonts w:ascii="新宋体" w:eastAsia="方正仿宋简体" w:hAnsi="新宋体" w:cs="方正仿宋简体"/>
          <w:sz w:val="28"/>
          <w:szCs w:val="28"/>
        </w:rPr>
      </w:pPr>
      <w:r>
        <w:rPr>
          <w:rFonts w:ascii="新宋体" w:eastAsia="方正仿宋简体" w:hAnsi="新宋体" w:cs="方正仿宋简体" w:hint="eastAsia"/>
          <w:sz w:val="28"/>
          <w:szCs w:val="28"/>
        </w:rPr>
        <w:t xml:space="preserve"> </w:t>
      </w:r>
      <w:r>
        <w:rPr>
          <w:rFonts w:ascii="新宋体" w:eastAsia="方正仿宋简体" w:hAnsi="新宋体" w:cs="方正仿宋简体" w:hint="eastAsia"/>
          <w:sz w:val="28"/>
          <w:szCs w:val="28"/>
        </w:rPr>
        <w:t>北京大学创办于</w:t>
      </w:r>
      <w:r>
        <w:rPr>
          <w:rFonts w:ascii="新宋体" w:eastAsia="方正仿宋简体" w:hAnsi="新宋体" w:cs="方正仿宋简体" w:hint="eastAsia"/>
          <w:sz w:val="28"/>
          <w:szCs w:val="28"/>
        </w:rPr>
        <w:t>1898</w:t>
      </w:r>
      <w:r>
        <w:rPr>
          <w:rFonts w:ascii="新宋体" w:eastAsia="方正仿宋简体" w:hAnsi="新宋体" w:cs="方正仿宋简体" w:hint="eastAsia"/>
          <w:sz w:val="28"/>
          <w:szCs w:val="28"/>
        </w:rPr>
        <w:t>年，初名京师大学堂，是中国第一所国立综合性大学，在中国走向现代化的进程中起到了重要的先锋作用。爱国、进步、民主、科学的传统精神和勤奋、严谨、求实、创新的学风在这里生生不息、代代相传。今天的北京大学已经成为国家培养高素质、创造性人才的摇篮、科学研究的前沿和知识创新的重要基地及国际交流的重要桥梁和窗口。</w:t>
      </w:r>
    </w:p>
    <w:p w:rsidR="00B46652" w:rsidRDefault="00817DBE">
      <w:pPr>
        <w:pStyle w:val="21"/>
        <w:spacing w:before="0" w:after="0" w:line="560" w:lineRule="exact"/>
        <w:ind w:firstLineChars="200" w:firstLine="560"/>
        <w:rPr>
          <w:rFonts w:ascii="新宋体" w:eastAsia="黑体" w:hAnsi="新宋体" w:cs="黑体"/>
          <w:b w:val="0"/>
          <w:sz w:val="28"/>
          <w:szCs w:val="28"/>
        </w:rPr>
      </w:pPr>
      <w:r>
        <w:rPr>
          <w:rFonts w:ascii="新宋体" w:eastAsia="黑体" w:hAnsi="新宋体" w:cs="黑体" w:hint="eastAsia"/>
          <w:b w:val="0"/>
          <w:sz w:val="28"/>
          <w:szCs w:val="28"/>
        </w:rPr>
        <w:t>二、培训特色</w:t>
      </w:r>
    </w:p>
    <w:p w:rsidR="00B46652" w:rsidRDefault="00817DBE" w:rsidP="005914A8">
      <w:pPr>
        <w:widowControl/>
        <w:numPr>
          <w:ilvl w:val="0"/>
          <w:numId w:val="11"/>
        </w:numPr>
        <w:snapToGrid w:val="0"/>
        <w:spacing w:line="560" w:lineRule="exact"/>
        <w:ind w:left="0" w:firstLineChars="200" w:firstLine="562"/>
        <w:rPr>
          <w:rFonts w:ascii="新宋体" w:eastAsia="方正仿宋简体" w:hAnsi="新宋体" w:cs="方正仿宋简体"/>
          <w:kern w:val="0"/>
          <w:sz w:val="28"/>
          <w:szCs w:val="28"/>
        </w:rPr>
      </w:pPr>
      <w:r>
        <w:rPr>
          <w:rFonts w:ascii="新宋体" w:eastAsia="方正仿宋简体" w:hAnsi="新宋体" w:cs="方正仿宋简体" w:hint="eastAsia"/>
          <w:b/>
          <w:bCs/>
          <w:kern w:val="0"/>
          <w:sz w:val="28"/>
          <w:szCs w:val="28"/>
        </w:rPr>
        <w:t>先进的教育理念：</w:t>
      </w:r>
      <w:r>
        <w:rPr>
          <w:rFonts w:ascii="新宋体" w:eastAsia="方正仿宋简体" w:hAnsi="新宋体" w:cs="方正仿宋简体" w:hint="eastAsia"/>
          <w:kern w:val="0"/>
          <w:sz w:val="28"/>
          <w:szCs w:val="28"/>
        </w:rPr>
        <w:t>借鉴全球知名大学、科研机构的先进经验，体现国际视野、专业素养与综合能力，打造高素质领军人才。</w:t>
      </w:r>
    </w:p>
    <w:p w:rsidR="00B46652" w:rsidRDefault="00817DBE" w:rsidP="005914A8">
      <w:pPr>
        <w:widowControl/>
        <w:numPr>
          <w:ilvl w:val="0"/>
          <w:numId w:val="11"/>
        </w:numPr>
        <w:snapToGrid w:val="0"/>
        <w:spacing w:line="560" w:lineRule="exact"/>
        <w:ind w:left="0" w:firstLineChars="200" w:firstLine="562"/>
        <w:rPr>
          <w:rFonts w:ascii="新宋体" w:eastAsia="方正仿宋简体" w:hAnsi="新宋体" w:cs="方正仿宋简体"/>
          <w:kern w:val="0"/>
          <w:sz w:val="28"/>
          <w:szCs w:val="28"/>
        </w:rPr>
      </w:pPr>
      <w:r>
        <w:rPr>
          <w:rFonts w:ascii="新宋体" w:eastAsia="方正仿宋简体" w:hAnsi="新宋体" w:cs="方正仿宋简体" w:hint="eastAsia"/>
          <w:b/>
          <w:bCs/>
          <w:kern w:val="0"/>
          <w:sz w:val="28"/>
          <w:szCs w:val="28"/>
        </w:rPr>
        <w:t>丰富的培训经验：</w:t>
      </w:r>
      <w:r>
        <w:rPr>
          <w:rFonts w:ascii="新宋体" w:eastAsia="方正仿宋简体" w:hAnsi="新宋体" w:cs="方正仿宋简体" w:hint="eastAsia"/>
          <w:kern w:val="0"/>
          <w:sz w:val="28"/>
          <w:szCs w:val="28"/>
        </w:rPr>
        <w:t>有着多年开展高级公务人员和企业高级管理人才培训的经验，为众多国家部委、地方政府以及国有大中型企业、知名民营企业等单位组织高端培训。曾经为多家机构的高级管理人才提供高质量的培训课程，形成了一批口碑很好的品牌项目。</w:t>
      </w:r>
    </w:p>
    <w:p w:rsidR="00B46652" w:rsidRDefault="00817DBE" w:rsidP="005914A8">
      <w:pPr>
        <w:widowControl/>
        <w:numPr>
          <w:ilvl w:val="0"/>
          <w:numId w:val="11"/>
        </w:numPr>
        <w:snapToGrid w:val="0"/>
        <w:spacing w:line="560" w:lineRule="exact"/>
        <w:ind w:left="0" w:firstLineChars="200" w:firstLine="562"/>
        <w:rPr>
          <w:rFonts w:ascii="新宋体" w:eastAsia="方正仿宋简体" w:hAnsi="新宋体" w:cs="方正仿宋简体"/>
          <w:kern w:val="0"/>
          <w:sz w:val="28"/>
          <w:szCs w:val="28"/>
        </w:rPr>
      </w:pPr>
      <w:r>
        <w:rPr>
          <w:rFonts w:ascii="新宋体" w:eastAsia="方正仿宋简体" w:hAnsi="新宋体" w:cs="方正仿宋简体" w:hint="eastAsia"/>
          <w:b/>
          <w:bCs/>
          <w:kern w:val="0"/>
          <w:sz w:val="28"/>
          <w:szCs w:val="28"/>
        </w:rPr>
        <w:t>一流的师资力量</w:t>
      </w:r>
      <w:r>
        <w:rPr>
          <w:rFonts w:ascii="新宋体" w:eastAsia="方正仿宋简体" w:hAnsi="新宋体" w:cs="方正仿宋简体" w:hint="eastAsia"/>
          <w:kern w:val="0"/>
          <w:sz w:val="28"/>
          <w:szCs w:val="28"/>
        </w:rPr>
        <w:t>：以北大雄厚的师资力量为基础，邀请国内外著名高校一流教授、政府领导和国际国内著名企业高管联袂授课。</w:t>
      </w:r>
    </w:p>
    <w:p w:rsidR="00B46652" w:rsidRDefault="00817DBE" w:rsidP="005914A8">
      <w:pPr>
        <w:widowControl/>
        <w:numPr>
          <w:ilvl w:val="0"/>
          <w:numId w:val="11"/>
        </w:numPr>
        <w:snapToGrid w:val="0"/>
        <w:spacing w:line="560" w:lineRule="exact"/>
        <w:ind w:left="0" w:firstLineChars="200" w:firstLine="562"/>
        <w:rPr>
          <w:rFonts w:ascii="新宋体" w:eastAsia="方正仿宋简体" w:hAnsi="新宋体" w:cs="方正仿宋简体"/>
          <w:kern w:val="0"/>
          <w:sz w:val="28"/>
          <w:szCs w:val="28"/>
        </w:rPr>
      </w:pPr>
      <w:r>
        <w:rPr>
          <w:rFonts w:ascii="新宋体" w:eastAsia="方正仿宋简体" w:hAnsi="新宋体" w:cs="方正仿宋简体" w:hint="eastAsia"/>
          <w:b/>
          <w:bCs/>
          <w:kern w:val="0"/>
          <w:sz w:val="28"/>
          <w:szCs w:val="28"/>
        </w:rPr>
        <w:t>完善的学科体系</w:t>
      </w:r>
      <w:r>
        <w:rPr>
          <w:rFonts w:ascii="新宋体" w:eastAsia="方正仿宋简体" w:hAnsi="新宋体" w:cs="方正仿宋简体" w:hint="eastAsia"/>
          <w:kern w:val="0"/>
          <w:sz w:val="28"/>
          <w:szCs w:val="28"/>
        </w:rPr>
        <w:t>：充分发挥北大综合性大学学科优势，开展人文、社科、管理、医药、自然、技术等多学科的交叉培训。</w:t>
      </w:r>
    </w:p>
    <w:p w:rsidR="00B46652" w:rsidRDefault="00817DBE" w:rsidP="005914A8">
      <w:pPr>
        <w:widowControl/>
        <w:numPr>
          <w:ilvl w:val="0"/>
          <w:numId w:val="11"/>
        </w:numPr>
        <w:snapToGrid w:val="0"/>
        <w:spacing w:line="560" w:lineRule="exact"/>
        <w:ind w:left="0" w:firstLineChars="200" w:firstLine="562"/>
        <w:rPr>
          <w:rFonts w:ascii="新宋体" w:eastAsia="方正仿宋简体" w:hAnsi="新宋体" w:cs="方正仿宋简体"/>
          <w:kern w:val="0"/>
          <w:sz w:val="28"/>
          <w:szCs w:val="28"/>
        </w:rPr>
      </w:pPr>
      <w:r>
        <w:rPr>
          <w:rFonts w:ascii="新宋体" w:eastAsia="方正仿宋简体" w:hAnsi="新宋体" w:cs="方正仿宋简体" w:hint="eastAsia"/>
          <w:b/>
          <w:bCs/>
          <w:kern w:val="0"/>
          <w:sz w:val="28"/>
          <w:szCs w:val="28"/>
        </w:rPr>
        <w:t>灵活的教学方式</w:t>
      </w:r>
      <w:r>
        <w:rPr>
          <w:rFonts w:ascii="新宋体" w:eastAsia="方正仿宋简体" w:hAnsi="新宋体" w:cs="方正仿宋简体" w:hint="eastAsia"/>
          <w:kern w:val="0"/>
          <w:sz w:val="28"/>
          <w:szCs w:val="28"/>
        </w:rPr>
        <w:t>：名师授课、讲座研讨、案例分析、实战模拟、辅导答疑、参观考察、拓</w:t>
      </w:r>
      <w:r>
        <w:rPr>
          <w:rFonts w:ascii="新宋体" w:eastAsia="方正仿宋简体" w:hAnsi="新宋体" w:cs="方正仿宋简体" w:hint="eastAsia"/>
          <w:kern w:val="0"/>
          <w:sz w:val="28"/>
          <w:szCs w:val="28"/>
        </w:rPr>
        <w:t>展训练等教学形式，贴近实践、注重实效。</w:t>
      </w:r>
    </w:p>
    <w:p w:rsidR="00B46652" w:rsidRDefault="00817DBE" w:rsidP="005914A8">
      <w:pPr>
        <w:widowControl/>
        <w:numPr>
          <w:ilvl w:val="0"/>
          <w:numId w:val="11"/>
        </w:numPr>
        <w:snapToGrid w:val="0"/>
        <w:spacing w:line="560" w:lineRule="exact"/>
        <w:ind w:left="0" w:firstLineChars="200" w:firstLine="562"/>
        <w:rPr>
          <w:rFonts w:ascii="新宋体" w:eastAsia="方正仿宋简体" w:hAnsi="新宋体" w:cs="方正仿宋简体"/>
          <w:kern w:val="0"/>
          <w:sz w:val="28"/>
          <w:szCs w:val="28"/>
        </w:rPr>
      </w:pPr>
      <w:r>
        <w:rPr>
          <w:rFonts w:ascii="新宋体" w:eastAsia="方正仿宋简体" w:hAnsi="新宋体" w:cs="方正仿宋简体" w:hint="eastAsia"/>
          <w:b/>
          <w:bCs/>
          <w:kern w:val="0"/>
          <w:sz w:val="28"/>
          <w:szCs w:val="28"/>
        </w:rPr>
        <w:t>全面的教学支持</w:t>
      </w:r>
      <w:r>
        <w:rPr>
          <w:rFonts w:ascii="新宋体" w:eastAsia="方正仿宋简体" w:hAnsi="新宋体" w:cs="方正仿宋简体" w:hint="eastAsia"/>
          <w:kern w:val="0"/>
          <w:sz w:val="28"/>
          <w:szCs w:val="28"/>
        </w:rPr>
        <w:t>：充分利用音、视频多媒体技术，建设网络教育平台，给予教学全方位的支持。</w:t>
      </w:r>
    </w:p>
    <w:p w:rsidR="00B46652" w:rsidRDefault="00817DBE">
      <w:pPr>
        <w:widowControl/>
        <w:numPr>
          <w:ilvl w:val="0"/>
          <w:numId w:val="11"/>
        </w:numPr>
        <w:snapToGrid w:val="0"/>
        <w:spacing w:line="560" w:lineRule="exact"/>
        <w:ind w:left="0" w:firstLineChars="200" w:firstLine="560"/>
        <w:rPr>
          <w:rFonts w:ascii="新宋体" w:eastAsia="方正仿宋简体" w:hAnsi="新宋体" w:cs="方正仿宋简体"/>
          <w:kern w:val="0"/>
          <w:sz w:val="28"/>
          <w:szCs w:val="28"/>
        </w:rPr>
      </w:pPr>
      <w:r>
        <w:rPr>
          <w:rFonts w:ascii="新宋体" w:eastAsia="方正仿宋简体" w:hAnsi="新宋体" w:cs="方正仿宋简体" w:hint="eastAsia"/>
          <w:noProof/>
          <w:sz w:val="28"/>
          <w:szCs w:val="28"/>
        </w:rPr>
        <w:lastRenderedPageBreak/>
        <w:drawing>
          <wp:anchor distT="0" distB="0" distL="114300" distR="114300" simplePos="0" relativeHeight="251656704" behindDoc="0" locked="0" layoutInCell="1" allowOverlap="1">
            <wp:simplePos x="0" y="0"/>
            <wp:positionH relativeFrom="column">
              <wp:posOffset>3174365</wp:posOffset>
            </wp:positionH>
            <wp:positionV relativeFrom="paragraph">
              <wp:posOffset>180975</wp:posOffset>
            </wp:positionV>
            <wp:extent cx="2273935" cy="1609725"/>
            <wp:effectExtent l="0" t="0" r="12065" b="9525"/>
            <wp:wrapSquare wrapText="bothSides"/>
            <wp:docPr id="1028" name="图片 41" descr="C:\Users\Administrator\Desktop\微信图片_20230426203430.jpg微信图片_20230426203430"/>
            <wp:cNvGraphicFramePr/>
            <a:graphic xmlns:a="http://schemas.openxmlformats.org/drawingml/2006/main">
              <a:graphicData uri="http://schemas.openxmlformats.org/drawingml/2006/picture">
                <pic:pic xmlns:pic="http://schemas.openxmlformats.org/drawingml/2006/picture">
                  <pic:nvPicPr>
                    <pic:cNvPr id="1028" name="图片 41" descr="C:\Users\Administrator\Desktop\微信图片_20230426203430.jpg微信图片_20230426203430"/>
                    <pic:cNvPicPr/>
                  </pic:nvPicPr>
                  <pic:blipFill>
                    <a:blip r:embed="rId17" cstate="print">
                      <a:lum bright="-12000" contrast="-12000"/>
                    </a:blip>
                    <a:srcRect/>
                    <a:stretch>
                      <a:fillRect/>
                    </a:stretch>
                  </pic:blipFill>
                  <pic:spPr>
                    <a:xfrm>
                      <a:off x="0" y="0"/>
                      <a:ext cx="2273935" cy="1609725"/>
                    </a:xfrm>
                    <a:prstGeom prst="rect">
                      <a:avLst/>
                    </a:prstGeom>
                    <a:ln>
                      <a:noFill/>
                    </a:ln>
                  </pic:spPr>
                </pic:pic>
              </a:graphicData>
            </a:graphic>
          </wp:anchor>
        </w:drawing>
      </w:r>
      <w:r>
        <w:rPr>
          <w:rFonts w:ascii="新宋体" w:eastAsia="方正仿宋简体" w:hAnsi="新宋体" w:cs="方正仿宋简体" w:hint="eastAsia"/>
          <w:b/>
          <w:bCs/>
          <w:kern w:val="0"/>
          <w:sz w:val="28"/>
          <w:szCs w:val="28"/>
        </w:rPr>
        <w:t>精彩的学术讲座</w:t>
      </w:r>
      <w:r>
        <w:rPr>
          <w:rFonts w:ascii="新宋体" w:eastAsia="方正仿宋简体" w:hAnsi="新宋体" w:cs="方正仿宋简体" w:hint="eastAsia"/>
          <w:kern w:val="0"/>
          <w:sz w:val="28"/>
          <w:szCs w:val="28"/>
        </w:rPr>
        <w:t>：北大校园内每天都有不同类型的精彩学术讲座，北大讲座成为北京大学高端培训中的一个重要课堂。</w:t>
      </w:r>
    </w:p>
    <w:p w:rsidR="00B46652" w:rsidRDefault="00817DBE" w:rsidP="005914A8">
      <w:pPr>
        <w:widowControl/>
        <w:numPr>
          <w:ilvl w:val="0"/>
          <w:numId w:val="11"/>
        </w:numPr>
        <w:snapToGrid w:val="0"/>
        <w:spacing w:line="560" w:lineRule="exact"/>
        <w:ind w:left="0" w:firstLineChars="200" w:firstLine="562"/>
        <w:rPr>
          <w:rFonts w:ascii="新宋体" w:eastAsia="方正仿宋简体" w:hAnsi="新宋体" w:cs="方正仿宋简体"/>
          <w:sz w:val="28"/>
          <w:szCs w:val="28"/>
        </w:rPr>
      </w:pPr>
      <w:r>
        <w:rPr>
          <w:rFonts w:ascii="新宋体" w:eastAsia="方正仿宋简体" w:hAnsi="新宋体" w:cs="方正仿宋简体" w:hint="eastAsia"/>
          <w:b/>
          <w:bCs/>
          <w:kern w:val="0"/>
          <w:sz w:val="28"/>
          <w:szCs w:val="28"/>
        </w:rPr>
        <w:t>严格的质量管理：</w:t>
      </w:r>
      <w:r>
        <w:rPr>
          <w:rFonts w:ascii="新宋体" w:eastAsia="方正仿宋简体" w:hAnsi="新宋体" w:cs="方正仿宋简体" w:hint="eastAsia"/>
          <w:kern w:val="0"/>
          <w:sz w:val="28"/>
          <w:szCs w:val="28"/>
        </w:rPr>
        <w:t>秉承北京大学严谨求实的风格，对教师、教材、课程设计、教学、考核、配套服务等各环节进行严格的质量管理。</w:t>
      </w:r>
    </w:p>
    <w:p w:rsidR="00B46652" w:rsidRDefault="00817DBE">
      <w:pPr>
        <w:pStyle w:val="21"/>
        <w:spacing w:before="0" w:after="0" w:line="560" w:lineRule="exact"/>
        <w:ind w:firstLineChars="200" w:firstLine="560"/>
        <w:rPr>
          <w:rFonts w:ascii="新宋体" w:eastAsia="黑体" w:hAnsi="新宋体" w:cs="黑体"/>
          <w:b w:val="0"/>
          <w:sz w:val="28"/>
          <w:szCs w:val="28"/>
        </w:rPr>
      </w:pPr>
      <w:r>
        <w:rPr>
          <w:rFonts w:ascii="新宋体" w:eastAsia="黑体" w:hAnsi="新宋体" w:cs="黑体" w:hint="eastAsia"/>
          <w:b w:val="0"/>
          <w:sz w:val="28"/>
          <w:szCs w:val="28"/>
        </w:rPr>
        <w:t>三、培训事项</w:t>
      </w:r>
    </w:p>
    <w:p w:rsidR="00B46652" w:rsidRDefault="00817DBE" w:rsidP="005914A8">
      <w:pPr>
        <w:widowControl/>
        <w:spacing w:line="560" w:lineRule="exact"/>
        <w:ind w:firstLineChars="200" w:firstLine="562"/>
        <w:rPr>
          <w:rFonts w:ascii="新宋体" w:eastAsia="方正仿宋简体" w:hAnsi="新宋体" w:cs="方正仿宋简体"/>
          <w:b/>
          <w:bCs/>
          <w:sz w:val="28"/>
          <w:szCs w:val="28"/>
        </w:rPr>
      </w:pPr>
      <w:r>
        <w:rPr>
          <w:rFonts w:ascii="新宋体" w:eastAsia="方正仿宋简体" w:hAnsi="新宋体" w:cs="方正仿宋简体" w:hint="eastAsia"/>
          <w:b/>
          <w:bCs/>
          <w:sz w:val="28"/>
          <w:szCs w:val="28"/>
        </w:rPr>
        <w:t xml:space="preserve"> </w:t>
      </w:r>
      <w:r>
        <w:rPr>
          <w:rFonts w:ascii="新宋体" w:eastAsia="方正仿宋简体" w:hAnsi="新宋体" w:cs="方正仿宋简体" w:hint="eastAsia"/>
          <w:b/>
          <w:bCs/>
          <w:sz w:val="28"/>
          <w:szCs w:val="28"/>
        </w:rPr>
        <w:t>培训对象</w:t>
      </w:r>
      <w:r>
        <w:rPr>
          <w:rFonts w:ascii="新宋体" w:eastAsia="方正仿宋简体" w:hAnsi="新宋体" w:cs="方正仿宋简体" w:hint="eastAsia"/>
          <w:sz w:val="28"/>
          <w:szCs w:val="28"/>
        </w:rPr>
        <w:t>：煤炭相关企业副处级以上高级管理人员或副高级职称以上相关技术骨干</w:t>
      </w:r>
    </w:p>
    <w:p w:rsidR="00B46652" w:rsidRDefault="00817DBE">
      <w:pPr>
        <w:snapToGrid w:val="0"/>
        <w:spacing w:line="560" w:lineRule="exact"/>
        <w:ind w:leftChars="200" w:left="420"/>
        <w:rPr>
          <w:rFonts w:ascii="新宋体" w:eastAsia="方正仿宋简体" w:hAnsi="新宋体" w:cs="方正仿宋简体"/>
          <w:b/>
          <w:bCs/>
          <w:sz w:val="28"/>
          <w:szCs w:val="28"/>
        </w:rPr>
      </w:pPr>
      <w:r>
        <w:rPr>
          <w:rFonts w:ascii="新宋体" w:eastAsia="方正仿宋简体" w:hAnsi="新宋体" w:cs="方正仿宋简体" w:hint="eastAsia"/>
          <w:b/>
          <w:bCs/>
          <w:sz w:val="28"/>
          <w:szCs w:val="28"/>
        </w:rPr>
        <w:t xml:space="preserve"> </w:t>
      </w:r>
      <w:r>
        <w:rPr>
          <w:rFonts w:ascii="新宋体" w:eastAsia="方正仿宋简体" w:hAnsi="新宋体" w:cs="方正仿宋简体" w:hint="eastAsia"/>
          <w:b/>
          <w:bCs/>
          <w:sz w:val="28"/>
          <w:szCs w:val="28"/>
        </w:rPr>
        <w:t>培训时间</w:t>
      </w:r>
      <w:r>
        <w:rPr>
          <w:rFonts w:ascii="新宋体" w:eastAsia="方正仿宋简体" w:hAnsi="新宋体" w:cs="方正仿宋简体" w:hint="eastAsia"/>
          <w:sz w:val="28"/>
          <w:szCs w:val="28"/>
        </w:rPr>
        <w:t>：</w:t>
      </w:r>
      <w:r>
        <w:rPr>
          <w:rFonts w:ascii="新宋体" w:eastAsia="方正仿宋简体" w:hAnsi="新宋体" w:cs="方正仿宋简体" w:hint="eastAsia"/>
          <w:sz w:val="28"/>
          <w:szCs w:val="28"/>
        </w:rPr>
        <w:t>2024</w:t>
      </w:r>
      <w:r>
        <w:rPr>
          <w:rFonts w:ascii="新宋体" w:eastAsia="方正仿宋简体" w:hAnsi="新宋体" w:cs="方正仿宋简体" w:hint="eastAsia"/>
          <w:sz w:val="28"/>
          <w:szCs w:val="28"/>
        </w:rPr>
        <w:t>年</w:t>
      </w:r>
      <w:r>
        <w:rPr>
          <w:rFonts w:ascii="新宋体" w:eastAsia="方正仿宋简体" w:hAnsi="新宋体" w:cs="方正仿宋简体" w:hint="eastAsia"/>
          <w:sz w:val="28"/>
          <w:szCs w:val="28"/>
        </w:rPr>
        <w:t>6</w:t>
      </w:r>
      <w:r>
        <w:rPr>
          <w:rFonts w:ascii="新宋体" w:eastAsia="方正仿宋简体" w:hAnsi="新宋体" w:cs="方正仿宋简体" w:hint="eastAsia"/>
          <w:sz w:val="28"/>
          <w:szCs w:val="28"/>
        </w:rPr>
        <w:t>月</w:t>
      </w:r>
    </w:p>
    <w:p w:rsidR="00B46652" w:rsidRDefault="00817DBE">
      <w:pPr>
        <w:snapToGrid w:val="0"/>
        <w:spacing w:line="560" w:lineRule="exact"/>
        <w:ind w:leftChars="200" w:left="420"/>
        <w:rPr>
          <w:rFonts w:ascii="新宋体" w:eastAsia="方正仿宋简体" w:hAnsi="新宋体" w:cs="方正仿宋简体"/>
          <w:b/>
          <w:bCs/>
          <w:sz w:val="28"/>
          <w:szCs w:val="28"/>
        </w:rPr>
      </w:pPr>
      <w:r>
        <w:rPr>
          <w:rFonts w:ascii="新宋体" w:eastAsia="方正仿宋简体" w:hAnsi="新宋体" w:cs="方正仿宋简体" w:hint="eastAsia"/>
          <w:b/>
          <w:bCs/>
          <w:sz w:val="28"/>
          <w:szCs w:val="28"/>
        </w:rPr>
        <w:t xml:space="preserve"> </w:t>
      </w:r>
      <w:r>
        <w:rPr>
          <w:rFonts w:ascii="新宋体" w:eastAsia="方正仿宋简体" w:hAnsi="新宋体" w:cs="方正仿宋简体" w:hint="eastAsia"/>
          <w:b/>
          <w:bCs/>
          <w:sz w:val="28"/>
          <w:szCs w:val="28"/>
        </w:rPr>
        <w:t>培训方式</w:t>
      </w:r>
      <w:r>
        <w:rPr>
          <w:rFonts w:ascii="新宋体" w:eastAsia="方正仿宋简体" w:hAnsi="新宋体" w:cs="方正仿宋简体" w:hint="eastAsia"/>
          <w:sz w:val="28"/>
          <w:szCs w:val="28"/>
        </w:rPr>
        <w:t>：课堂面授、小组讨论、现场教学等</w:t>
      </w:r>
    </w:p>
    <w:p w:rsidR="00B46652" w:rsidRDefault="00817DBE" w:rsidP="005914A8">
      <w:pPr>
        <w:pStyle w:val="21"/>
        <w:spacing w:before="0" w:after="0" w:line="560" w:lineRule="exact"/>
        <w:ind w:firstLineChars="200" w:firstLine="562"/>
        <w:rPr>
          <w:rFonts w:ascii="新宋体" w:eastAsia="方正仿宋简体" w:hAnsi="新宋体" w:cs="方正仿宋简体"/>
          <w:b w:val="0"/>
          <w:sz w:val="28"/>
          <w:szCs w:val="28"/>
        </w:rPr>
      </w:pPr>
      <w:r>
        <w:rPr>
          <w:rFonts w:ascii="新宋体" w:eastAsia="方正仿宋简体" w:hAnsi="新宋体" w:cs="方正仿宋简体" w:hint="eastAsia"/>
          <w:sz w:val="28"/>
          <w:szCs w:val="28"/>
        </w:rPr>
        <w:t>培训地点：</w:t>
      </w:r>
      <w:r>
        <w:rPr>
          <w:rFonts w:ascii="新宋体" w:eastAsia="方正仿宋简体" w:hAnsi="新宋体" w:cs="方正仿宋简体" w:hint="eastAsia"/>
          <w:b w:val="0"/>
          <w:bCs w:val="0"/>
          <w:sz w:val="28"/>
          <w:szCs w:val="28"/>
        </w:rPr>
        <w:t>北京大学</w:t>
      </w:r>
    </w:p>
    <w:p w:rsidR="00B46652" w:rsidRDefault="00817DBE">
      <w:pPr>
        <w:widowControl/>
        <w:spacing w:line="560" w:lineRule="exact"/>
        <w:ind w:firstLineChars="200" w:firstLine="560"/>
        <w:rPr>
          <w:rFonts w:ascii="新宋体" w:eastAsia="方正仿宋简体" w:hAnsi="新宋体" w:cs="方正仿宋简体"/>
          <w:bCs/>
          <w:sz w:val="28"/>
          <w:szCs w:val="28"/>
        </w:rPr>
      </w:pPr>
      <w:r>
        <w:rPr>
          <w:rFonts w:ascii="新宋体" w:eastAsia="黑体" w:hAnsi="新宋体" w:cs="黑体" w:hint="eastAsia"/>
          <w:bCs/>
          <w:sz w:val="28"/>
          <w:szCs w:val="28"/>
        </w:rPr>
        <w:t>四</w:t>
      </w:r>
      <w:r>
        <w:rPr>
          <w:rFonts w:ascii="新宋体" w:eastAsia="黑体" w:hAnsi="新宋体" w:cs="黑体" w:hint="eastAsia"/>
          <w:bCs/>
          <w:sz w:val="28"/>
          <w:szCs w:val="28"/>
          <w:lang w:val="en-GB"/>
        </w:rPr>
        <w:t>、课程设置</w:t>
      </w:r>
    </w:p>
    <w:tbl>
      <w:tblPr>
        <w:tblpPr w:leftFromText="180" w:rightFromText="180" w:vertAnchor="text" w:horzAnchor="page" w:tblpX="1696" w:tblpY="85"/>
        <w:tblOverlap w:val="never"/>
        <w:tblW w:w="8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5"/>
        <w:gridCol w:w="1710"/>
        <w:gridCol w:w="2246"/>
        <w:gridCol w:w="3954"/>
      </w:tblGrid>
      <w:tr w:rsidR="00B46652">
        <w:trPr>
          <w:trHeight w:val="595"/>
          <w:tblHeader/>
        </w:trPr>
        <w:tc>
          <w:tcPr>
            <w:tcW w:w="2365" w:type="dxa"/>
            <w:gridSpan w:val="2"/>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240" w:lineRule="auto"/>
              <w:suppressOverlap w:val="0"/>
              <w:rPr>
                <w:rFonts w:ascii="新宋体" w:eastAsia="方正仿宋简体" w:hAnsi="新宋体" w:cs="方正仿宋简体"/>
                <w:sz w:val="22"/>
              </w:rPr>
            </w:pPr>
            <w:r>
              <w:rPr>
                <w:rFonts w:ascii="新宋体" w:eastAsia="方正仿宋简体" w:hAnsi="新宋体" w:cs="方正仿宋简体" w:hint="eastAsia"/>
                <w:sz w:val="22"/>
              </w:rPr>
              <w:t>时间</w:t>
            </w:r>
          </w:p>
        </w:tc>
        <w:tc>
          <w:tcPr>
            <w:tcW w:w="2246" w:type="dxa"/>
            <w:tcBorders>
              <w:top w:val="single" w:sz="4" w:space="0" w:color="auto"/>
              <w:left w:val="single" w:sz="4" w:space="0" w:color="auto"/>
              <w:bottom w:val="single" w:sz="4" w:space="0" w:color="auto"/>
              <w:right w:val="single" w:sz="4" w:space="0" w:color="auto"/>
            </w:tcBorders>
          </w:tcPr>
          <w:p w:rsidR="00B46652" w:rsidRDefault="00817DBE">
            <w:pPr>
              <w:pStyle w:val="TableParagraph"/>
              <w:framePr w:hSpace="0" w:wrap="auto" w:vAnchor="margin" w:hAnchor="text" w:xAlign="left" w:yAlign="inline"/>
              <w:spacing w:line="240" w:lineRule="auto"/>
              <w:suppressOverlap w:val="0"/>
              <w:rPr>
                <w:rFonts w:ascii="新宋体" w:eastAsia="方正仿宋简体" w:hAnsi="新宋体" w:cs="方正仿宋简体"/>
                <w:sz w:val="22"/>
              </w:rPr>
            </w:pPr>
            <w:r>
              <w:rPr>
                <w:rFonts w:ascii="新宋体" w:eastAsia="方正仿宋简体" w:hAnsi="新宋体" w:cs="方正仿宋简体" w:hint="eastAsia"/>
                <w:sz w:val="22"/>
              </w:rPr>
              <w:t>课程内容</w:t>
            </w:r>
          </w:p>
        </w:tc>
        <w:tc>
          <w:tcPr>
            <w:tcW w:w="3954" w:type="dxa"/>
            <w:tcBorders>
              <w:top w:val="single" w:sz="4" w:space="0" w:color="auto"/>
              <w:left w:val="single" w:sz="4" w:space="0" w:color="auto"/>
              <w:bottom w:val="single" w:sz="4" w:space="0" w:color="auto"/>
              <w:right w:val="single" w:sz="4" w:space="0" w:color="auto"/>
            </w:tcBorders>
          </w:tcPr>
          <w:p w:rsidR="00B46652" w:rsidRDefault="00817DBE">
            <w:pPr>
              <w:pStyle w:val="TableParagraph"/>
              <w:framePr w:hSpace="0" w:wrap="auto" w:vAnchor="margin" w:hAnchor="text" w:xAlign="left" w:yAlign="inline"/>
              <w:spacing w:line="240" w:lineRule="auto"/>
              <w:suppressOverlap w:val="0"/>
              <w:rPr>
                <w:rFonts w:ascii="新宋体" w:eastAsia="方正仿宋简体" w:hAnsi="新宋体" w:cs="方正仿宋简体"/>
                <w:sz w:val="22"/>
              </w:rPr>
            </w:pPr>
            <w:r>
              <w:rPr>
                <w:rFonts w:ascii="新宋体" w:eastAsia="方正仿宋简体" w:hAnsi="新宋体" w:cs="方正仿宋简体" w:hint="eastAsia"/>
                <w:sz w:val="22"/>
              </w:rPr>
              <w:t>授课老师</w:t>
            </w:r>
          </w:p>
        </w:tc>
      </w:tr>
      <w:tr w:rsidR="00B46652">
        <w:trPr>
          <w:trHeight w:val="941"/>
        </w:trPr>
        <w:tc>
          <w:tcPr>
            <w:tcW w:w="655" w:type="dxa"/>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320" w:lineRule="exact"/>
              <w:ind w:left="0" w:right="0" w:firstLine="0"/>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第</w:t>
            </w:r>
          </w:p>
          <w:p w:rsidR="00B46652" w:rsidRDefault="00817DBE">
            <w:pPr>
              <w:pStyle w:val="TableParagraph"/>
              <w:framePr w:hSpace="0" w:wrap="auto" w:vAnchor="margin" w:hAnchor="text" w:xAlign="left" w:yAlign="inline"/>
              <w:spacing w:line="320" w:lineRule="exact"/>
              <w:ind w:left="0" w:right="0" w:firstLine="0"/>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一</w:t>
            </w:r>
          </w:p>
          <w:p w:rsidR="00B46652" w:rsidRDefault="00817DBE">
            <w:pPr>
              <w:pStyle w:val="TableParagraph"/>
              <w:framePr w:hSpace="0" w:wrap="auto" w:vAnchor="margin" w:hAnchor="text" w:xAlign="left" w:yAlign="inline"/>
              <w:spacing w:line="320" w:lineRule="exact"/>
              <w:ind w:left="0" w:right="0" w:firstLine="0"/>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天</w:t>
            </w:r>
          </w:p>
        </w:tc>
        <w:tc>
          <w:tcPr>
            <w:tcW w:w="1710" w:type="dxa"/>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320" w:lineRule="exact"/>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下午</w:t>
            </w:r>
          </w:p>
        </w:tc>
        <w:tc>
          <w:tcPr>
            <w:tcW w:w="6200" w:type="dxa"/>
            <w:gridSpan w:val="2"/>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ind w:left="0" w:firstLine="0"/>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学员报到、入住酒店。拓展破冰</w:t>
            </w:r>
          </w:p>
        </w:tc>
      </w:tr>
      <w:tr w:rsidR="00B46652">
        <w:trPr>
          <w:trHeight w:val="647"/>
        </w:trPr>
        <w:tc>
          <w:tcPr>
            <w:tcW w:w="655" w:type="dxa"/>
            <w:vMerge w:val="restart"/>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320" w:lineRule="exact"/>
              <w:ind w:left="0" w:right="0" w:firstLine="0"/>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第</w:t>
            </w:r>
          </w:p>
          <w:p w:rsidR="00B46652" w:rsidRDefault="00817DBE">
            <w:pPr>
              <w:pStyle w:val="TableParagraph"/>
              <w:framePr w:hSpace="0" w:wrap="auto" w:vAnchor="margin" w:hAnchor="text" w:xAlign="left" w:yAlign="inline"/>
              <w:spacing w:line="320" w:lineRule="exact"/>
              <w:ind w:left="0" w:right="0" w:firstLine="0"/>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二</w:t>
            </w:r>
            <w:r>
              <w:rPr>
                <w:rFonts w:ascii="新宋体" w:eastAsia="方正仿宋简体" w:hAnsi="新宋体" w:cs="方正仿宋简体" w:hint="eastAsia"/>
                <w:b w:val="0"/>
                <w:bCs/>
                <w:sz w:val="22"/>
              </w:rPr>
              <w:t xml:space="preserve"> </w:t>
            </w:r>
          </w:p>
          <w:p w:rsidR="00B46652" w:rsidRDefault="00817DBE">
            <w:pPr>
              <w:pStyle w:val="TableParagraph"/>
              <w:framePr w:hSpace="0" w:wrap="auto" w:vAnchor="margin" w:hAnchor="text" w:xAlign="left" w:yAlign="inline"/>
              <w:spacing w:line="320" w:lineRule="exact"/>
              <w:ind w:left="0" w:right="0" w:firstLine="0"/>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天</w:t>
            </w:r>
          </w:p>
        </w:tc>
        <w:tc>
          <w:tcPr>
            <w:tcW w:w="1710" w:type="dxa"/>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8:30-9:00</w:t>
            </w:r>
          </w:p>
        </w:tc>
        <w:tc>
          <w:tcPr>
            <w:tcW w:w="6200" w:type="dxa"/>
            <w:gridSpan w:val="2"/>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suppressOverlap w:val="0"/>
              <w:jc w:val="both"/>
              <w:rPr>
                <w:rFonts w:ascii="新宋体" w:eastAsia="方正仿宋简体" w:hAnsi="新宋体" w:cs="方正仿宋简体"/>
                <w:b w:val="0"/>
                <w:bCs/>
                <w:sz w:val="22"/>
              </w:rPr>
            </w:pPr>
            <w:r>
              <w:rPr>
                <w:rFonts w:ascii="新宋体" w:eastAsia="方正仿宋简体" w:hAnsi="新宋体" w:cs="方正仿宋简体" w:hint="eastAsia"/>
                <w:b w:val="0"/>
                <w:bCs/>
                <w:sz w:val="22"/>
              </w:rPr>
              <w:t>全体学员在北大校园合影、开学典礼</w:t>
            </w:r>
          </w:p>
        </w:tc>
      </w:tr>
      <w:tr w:rsidR="00B46652">
        <w:trPr>
          <w:trHeight w:val="902"/>
        </w:trPr>
        <w:tc>
          <w:tcPr>
            <w:tcW w:w="655" w:type="dxa"/>
            <w:vMerge/>
            <w:tcBorders>
              <w:top w:val="single" w:sz="4" w:space="0" w:color="auto"/>
              <w:left w:val="single" w:sz="4" w:space="0" w:color="auto"/>
              <w:bottom w:val="single" w:sz="4" w:space="0" w:color="auto"/>
              <w:right w:val="single" w:sz="4" w:space="0" w:color="auto"/>
            </w:tcBorders>
            <w:vAlign w:val="center"/>
          </w:tcPr>
          <w:p w:rsidR="00B46652" w:rsidRDefault="00B46652">
            <w:pPr>
              <w:widowControl/>
              <w:spacing w:line="400" w:lineRule="exact"/>
              <w:jc w:val="center"/>
              <w:rPr>
                <w:rFonts w:ascii="新宋体" w:eastAsia="方正仿宋简体" w:hAnsi="新宋体" w:cs="方正仿宋简体"/>
                <w:bCs/>
                <w:sz w:val="22"/>
                <w:lang w:val="zh-CN" w:bidi="zh-CN"/>
              </w:rPr>
            </w:pPr>
          </w:p>
        </w:tc>
        <w:tc>
          <w:tcPr>
            <w:tcW w:w="1710" w:type="dxa"/>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9:00-12:00</w:t>
            </w:r>
          </w:p>
        </w:tc>
        <w:tc>
          <w:tcPr>
            <w:tcW w:w="2246" w:type="dxa"/>
            <w:tcBorders>
              <w:top w:val="single" w:sz="4" w:space="0" w:color="auto"/>
              <w:left w:val="single" w:sz="4" w:space="0" w:color="auto"/>
              <w:bottom w:val="single" w:sz="4" w:space="0" w:color="auto"/>
              <w:right w:val="single" w:sz="4" w:space="0" w:color="auto"/>
            </w:tcBorders>
            <w:vAlign w:val="center"/>
          </w:tcPr>
          <w:p w:rsidR="00B46652" w:rsidRDefault="00817DBE">
            <w:pPr>
              <w:spacing w:line="400" w:lineRule="exact"/>
              <w:rPr>
                <w:rFonts w:ascii="新宋体" w:eastAsia="方正仿宋简体" w:hAnsi="新宋体" w:cs="方正仿宋简体"/>
                <w:bCs/>
                <w:w w:val="95"/>
                <w:sz w:val="22"/>
                <w:lang w:bidi="zh-CN"/>
              </w:rPr>
            </w:pPr>
            <w:r>
              <w:rPr>
                <w:rFonts w:ascii="新宋体" w:eastAsia="方正仿宋简体" w:hAnsi="新宋体" w:cs="方正仿宋简体" w:hint="eastAsia"/>
                <w:bCs/>
                <w:w w:val="95"/>
                <w:sz w:val="22"/>
                <w:lang w:bidi="zh-CN"/>
              </w:rPr>
              <w:t>国内外宏观经济金融形势与</w:t>
            </w:r>
            <w:proofErr w:type="gramStart"/>
            <w:r>
              <w:rPr>
                <w:rFonts w:ascii="新宋体" w:eastAsia="方正仿宋简体" w:hAnsi="新宋体" w:cs="方正仿宋简体" w:hint="eastAsia"/>
                <w:bCs/>
                <w:w w:val="95"/>
                <w:sz w:val="22"/>
                <w:lang w:bidi="zh-CN"/>
              </w:rPr>
              <w:t>两会热点</w:t>
            </w:r>
            <w:proofErr w:type="gramEnd"/>
            <w:r>
              <w:rPr>
                <w:rFonts w:ascii="新宋体" w:eastAsia="方正仿宋简体" w:hAnsi="新宋体" w:cs="方正仿宋简体" w:hint="eastAsia"/>
                <w:bCs/>
                <w:w w:val="95"/>
                <w:sz w:val="22"/>
                <w:lang w:bidi="zh-CN"/>
              </w:rPr>
              <w:t>分析</w:t>
            </w:r>
          </w:p>
        </w:tc>
        <w:tc>
          <w:tcPr>
            <w:tcW w:w="3954" w:type="dxa"/>
            <w:tcBorders>
              <w:top w:val="single" w:sz="4" w:space="0" w:color="auto"/>
              <w:left w:val="single" w:sz="4" w:space="0" w:color="auto"/>
              <w:bottom w:val="single" w:sz="4" w:space="0" w:color="auto"/>
              <w:right w:val="single" w:sz="4" w:space="0" w:color="auto"/>
            </w:tcBorders>
            <w:vAlign w:val="center"/>
          </w:tcPr>
          <w:p w:rsidR="00B46652" w:rsidRDefault="00817DBE">
            <w:pPr>
              <w:spacing w:line="400" w:lineRule="exact"/>
              <w:rPr>
                <w:rFonts w:ascii="新宋体" w:eastAsia="方正仿宋简体" w:hAnsi="新宋体" w:cs="方正仿宋简体"/>
                <w:bCs/>
                <w:w w:val="95"/>
                <w:sz w:val="22"/>
                <w:lang w:bidi="zh-CN"/>
              </w:rPr>
            </w:pPr>
            <w:r>
              <w:rPr>
                <w:rFonts w:ascii="新宋体" w:eastAsia="方正仿宋简体" w:hAnsi="新宋体" w:cs="方正仿宋简体" w:hint="eastAsia"/>
                <w:b/>
                <w:w w:val="95"/>
                <w:sz w:val="22"/>
                <w:lang w:bidi="zh-CN"/>
              </w:rPr>
              <w:t>萧</w:t>
            </w:r>
            <w:r>
              <w:rPr>
                <w:rFonts w:ascii="新宋体" w:eastAsia="方正仿宋简体" w:hAnsi="新宋体" w:cs="方正仿宋简体" w:hint="eastAsia"/>
                <w:b/>
                <w:w w:val="95"/>
                <w:sz w:val="22"/>
                <w:lang w:bidi="zh-CN"/>
              </w:rPr>
              <w:t xml:space="preserve">  </w:t>
            </w:r>
            <w:proofErr w:type="gramStart"/>
            <w:r>
              <w:rPr>
                <w:rFonts w:ascii="新宋体" w:eastAsia="方正仿宋简体" w:hAnsi="新宋体" w:cs="方正仿宋简体" w:hint="eastAsia"/>
                <w:b/>
                <w:w w:val="95"/>
                <w:sz w:val="22"/>
                <w:lang w:bidi="zh-CN"/>
              </w:rPr>
              <w:t>琛</w:t>
            </w:r>
            <w:proofErr w:type="gramEnd"/>
            <w:r>
              <w:rPr>
                <w:rFonts w:ascii="新宋体" w:eastAsia="方正仿宋简体" w:hAnsi="新宋体" w:cs="方正仿宋简体" w:hint="eastAsia"/>
                <w:bCs/>
                <w:w w:val="95"/>
                <w:sz w:val="22"/>
                <w:lang w:bidi="zh-CN"/>
              </w:rPr>
              <w:t>：北京大学经济学院教授，博士生导师。</w:t>
            </w:r>
            <w:hyperlink r:id="rId18" w:tgtFrame="https://upimg.baike.so.com/doc/_blank" w:history="1">
              <w:r>
                <w:rPr>
                  <w:rFonts w:ascii="新宋体" w:eastAsia="方正仿宋简体" w:hAnsi="新宋体" w:cs="方正仿宋简体" w:hint="eastAsia"/>
                  <w:bCs/>
                  <w:w w:val="95"/>
                  <w:sz w:val="22"/>
                  <w:lang w:bidi="zh-CN"/>
                </w:rPr>
                <w:t>北京大学</w:t>
              </w:r>
            </w:hyperlink>
            <w:r>
              <w:rPr>
                <w:rFonts w:ascii="新宋体" w:eastAsia="方正仿宋简体" w:hAnsi="新宋体" w:cs="方正仿宋简体" w:hint="eastAsia"/>
                <w:bCs/>
                <w:w w:val="95"/>
                <w:sz w:val="22"/>
                <w:lang w:bidi="zh-CN"/>
              </w:rPr>
              <w:t>国际经济系主任，被誉为提出</w:t>
            </w:r>
            <w:r>
              <w:rPr>
                <w:rFonts w:ascii="新宋体" w:eastAsia="方正仿宋简体" w:hAnsi="新宋体" w:cs="方正仿宋简体" w:hint="eastAsia"/>
                <w:bCs/>
                <w:w w:val="95"/>
                <w:sz w:val="22"/>
                <w:lang w:bidi="zh-CN"/>
              </w:rPr>
              <w:t>"</w:t>
            </w:r>
            <w:r>
              <w:rPr>
                <w:rFonts w:ascii="新宋体" w:eastAsia="方正仿宋简体" w:hAnsi="新宋体" w:cs="方正仿宋简体" w:hint="eastAsia"/>
                <w:bCs/>
                <w:w w:val="95"/>
                <w:sz w:val="22"/>
                <w:lang w:bidi="zh-CN"/>
              </w:rPr>
              <w:t>网络经济</w:t>
            </w:r>
            <w:r>
              <w:rPr>
                <w:rFonts w:ascii="新宋体" w:eastAsia="方正仿宋简体" w:hAnsi="新宋体" w:cs="方正仿宋简体" w:hint="eastAsia"/>
                <w:bCs/>
                <w:w w:val="95"/>
                <w:sz w:val="22"/>
                <w:lang w:bidi="zh-CN"/>
              </w:rPr>
              <w:t>"</w:t>
            </w:r>
            <w:r>
              <w:rPr>
                <w:rFonts w:ascii="新宋体" w:eastAsia="方正仿宋简体" w:hAnsi="新宋体" w:cs="方正仿宋简体" w:hint="eastAsia"/>
                <w:bCs/>
                <w:w w:val="95"/>
                <w:sz w:val="22"/>
                <w:lang w:bidi="zh-CN"/>
              </w:rPr>
              <w:t>第一人。</w:t>
            </w:r>
          </w:p>
        </w:tc>
      </w:tr>
      <w:tr w:rsidR="00B46652">
        <w:trPr>
          <w:trHeight w:val="751"/>
        </w:trPr>
        <w:tc>
          <w:tcPr>
            <w:tcW w:w="655" w:type="dxa"/>
            <w:vMerge/>
            <w:tcBorders>
              <w:top w:val="single" w:sz="4" w:space="0" w:color="auto"/>
              <w:left w:val="single" w:sz="4" w:space="0" w:color="auto"/>
              <w:bottom w:val="single" w:sz="4" w:space="0" w:color="auto"/>
              <w:right w:val="single" w:sz="4" w:space="0" w:color="auto"/>
            </w:tcBorders>
            <w:vAlign w:val="center"/>
          </w:tcPr>
          <w:p w:rsidR="00B46652" w:rsidRDefault="00B46652">
            <w:pPr>
              <w:widowControl/>
              <w:spacing w:line="400" w:lineRule="exact"/>
              <w:jc w:val="center"/>
              <w:rPr>
                <w:rFonts w:ascii="新宋体" w:eastAsia="方正仿宋简体" w:hAnsi="新宋体" w:cs="方正仿宋简体"/>
                <w:bCs/>
                <w:sz w:val="22"/>
                <w:lang w:val="zh-CN" w:bidi="zh-CN"/>
              </w:rPr>
            </w:pPr>
          </w:p>
        </w:tc>
        <w:tc>
          <w:tcPr>
            <w:tcW w:w="1710" w:type="dxa"/>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14:30-17:30</w:t>
            </w:r>
          </w:p>
        </w:tc>
        <w:tc>
          <w:tcPr>
            <w:tcW w:w="2246" w:type="dxa"/>
            <w:tcBorders>
              <w:top w:val="single" w:sz="4" w:space="0" w:color="auto"/>
              <w:left w:val="single" w:sz="4" w:space="0" w:color="auto"/>
              <w:bottom w:val="single" w:sz="4" w:space="0" w:color="auto"/>
              <w:right w:val="single" w:sz="4" w:space="0" w:color="auto"/>
            </w:tcBorders>
            <w:vAlign w:val="center"/>
          </w:tcPr>
          <w:p w:rsidR="00B46652" w:rsidRDefault="00817DBE">
            <w:pPr>
              <w:spacing w:line="400" w:lineRule="exact"/>
              <w:rPr>
                <w:rFonts w:ascii="新宋体" w:eastAsia="方正仿宋简体" w:hAnsi="新宋体" w:cs="方正仿宋简体"/>
                <w:bCs/>
                <w:w w:val="95"/>
                <w:sz w:val="22"/>
                <w:lang w:bidi="zh-CN"/>
              </w:rPr>
            </w:pPr>
            <w:r>
              <w:rPr>
                <w:rFonts w:ascii="新宋体" w:eastAsia="方正仿宋简体" w:hAnsi="新宋体" w:cs="方正仿宋简体" w:hint="eastAsia"/>
                <w:bCs/>
                <w:w w:val="95"/>
                <w:sz w:val="22"/>
                <w:lang w:bidi="zh-CN"/>
              </w:rPr>
              <w:t>人工智能产业历程及趋势</w:t>
            </w:r>
          </w:p>
        </w:tc>
        <w:tc>
          <w:tcPr>
            <w:tcW w:w="3954" w:type="dxa"/>
            <w:tcBorders>
              <w:top w:val="single" w:sz="4" w:space="0" w:color="auto"/>
              <w:left w:val="single" w:sz="4" w:space="0" w:color="auto"/>
              <w:bottom w:val="single" w:sz="4" w:space="0" w:color="auto"/>
              <w:right w:val="single" w:sz="4" w:space="0" w:color="auto"/>
            </w:tcBorders>
            <w:vAlign w:val="center"/>
          </w:tcPr>
          <w:p w:rsidR="00B46652" w:rsidRDefault="00817DBE">
            <w:pPr>
              <w:spacing w:line="400" w:lineRule="exact"/>
              <w:rPr>
                <w:rFonts w:ascii="新宋体" w:eastAsia="方正仿宋简体" w:hAnsi="新宋体" w:cs="方正仿宋简体"/>
                <w:bCs/>
                <w:w w:val="95"/>
                <w:sz w:val="22"/>
                <w:lang w:bidi="zh-CN"/>
              </w:rPr>
            </w:pPr>
            <w:r>
              <w:rPr>
                <w:rFonts w:ascii="新宋体" w:eastAsia="方正仿宋简体" w:hAnsi="新宋体" w:cs="方正仿宋简体" w:hint="eastAsia"/>
                <w:b/>
                <w:w w:val="95"/>
                <w:sz w:val="22"/>
                <w:lang w:bidi="zh-CN"/>
              </w:rPr>
              <w:t>马思伟</w:t>
            </w:r>
            <w:r>
              <w:rPr>
                <w:rFonts w:ascii="新宋体" w:eastAsia="方正仿宋简体" w:hAnsi="新宋体" w:cs="方正仿宋简体" w:hint="eastAsia"/>
                <w:bCs/>
                <w:w w:val="95"/>
                <w:sz w:val="22"/>
                <w:lang w:bidi="zh-CN"/>
              </w:rPr>
              <w:t>：北京大学计算机学院教授，信息科学技术学院数字媒体所副所长。北京大学计算机学院党委副书记。</w:t>
            </w:r>
          </w:p>
        </w:tc>
      </w:tr>
      <w:tr w:rsidR="00B46652">
        <w:trPr>
          <w:trHeight w:val="668"/>
        </w:trPr>
        <w:tc>
          <w:tcPr>
            <w:tcW w:w="655" w:type="dxa"/>
            <w:vMerge w:val="restart"/>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ind w:left="0" w:right="0" w:firstLine="0"/>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第</w:t>
            </w:r>
          </w:p>
          <w:p w:rsidR="00B46652" w:rsidRDefault="00817DBE">
            <w:pPr>
              <w:pStyle w:val="TableParagraph"/>
              <w:framePr w:hSpace="0" w:wrap="auto" w:vAnchor="margin" w:hAnchor="text" w:xAlign="left" w:yAlign="inline"/>
              <w:spacing w:line="400" w:lineRule="exact"/>
              <w:ind w:left="0" w:right="0" w:firstLine="0"/>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三</w:t>
            </w:r>
          </w:p>
          <w:p w:rsidR="00B46652" w:rsidRDefault="00817DBE">
            <w:pPr>
              <w:pStyle w:val="TableParagraph"/>
              <w:framePr w:hSpace="0" w:wrap="auto" w:vAnchor="margin" w:hAnchor="text" w:xAlign="left" w:yAlign="inline"/>
              <w:spacing w:line="400" w:lineRule="exact"/>
              <w:ind w:left="0" w:right="0" w:firstLine="0"/>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天</w:t>
            </w:r>
          </w:p>
        </w:tc>
        <w:tc>
          <w:tcPr>
            <w:tcW w:w="1710" w:type="dxa"/>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8:30-11:30</w:t>
            </w:r>
          </w:p>
        </w:tc>
        <w:tc>
          <w:tcPr>
            <w:tcW w:w="2246" w:type="dxa"/>
            <w:tcBorders>
              <w:top w:val="single" w:sz="4" w:space="0" w:color="auto"/>
              <w:left w:val="single" w:sz="4" w:space="0" w:color="auto"/>
              <w:bottom w:val="single" w:sz="4" w:space="0" w:color="auto"/>
              <w:right w:val="single" w:sz="4" w:space="0" w:color="auto"/>
            </w:tcBorders>
            <w:vAlign w:val="center"/>
          </w:tcPr>
          <w:p w:rsidR="00B46652" w:rsidRDefault="00817DBE">
            <w:pPr>
              <w:spacing w:line="400" w:lineRule="exact"/>
              <w:rPr>
                <w:rFonts w:ascii="新宋体" w:eastAsia="方正仿宋简体" w:hAnsi="新宋体" w:cs="方正仿宋简体"/>
                <w:bCs/>
                <w:w w:val="95"/>
                <w:sz w:val="22"/>
                <w:lang w:bidi="zh-CN"/>
              </w:rPr>
            </w:pPr>
            <w:r>
              <w:rPr>
                <w:rFonts w:ascii="新宋体" w:eastAsia="方正仿宋简体" w:hAnsi="新宋体" w:cs="方正仿宋简体" w:hint="eastAsia"/>
                <w:bCs/>
                <w:w w:val="95"/>
                <w:sz w:val="22"/>
                <w:lang w:bidi="zh-CN"/>
              </w:rPr>
              <w:t>大力发展数字经济，着力发展新质生产力</w:t>
            </w:r>
          </w:p>
        </w:tc>
        <w:tc>
          <w:tcPr>
            <w:tcW w:w="3954" w:type="dxa"/>
            <w:tcBorders>
              <w:top w:val="single" w:sz="4" w:space="0" w:color="auto"/>
              <w:left w:val="single" w:sz="4" w:space="0" w:color="auto"/>
              <w:bottom w:val="single" w:sz="4" w:space="0" w:color="auto"/>
              <w:right w:val="single" w:sz="4" w:space="0" w:color="auto"/>
            </w:tcBorders>
            <w:vAlign w:val="center"/>
          </w:tcPr>
          <w:p w:rsidR="00B46652" w:rsidRDefault="00817DBE">
            <w:pPr>
              <w:spacing w:line="400" w:lineRule="exact"/>
              <w:rPr>
                <w:rFonts w:ascii="新宋体" w:eastAsia="方正仿宋简体" w:hAnsi="新宋体" w:cs="方正仿宋简体"/>
                <w:bCs/>
                <w:w w:val="95"/>
                <w:sz w:val="22"/>
                <w:lang w:bidi="zh-CN"/>
              </w:rPr>
            </w:pPr>
            <w:r>
              <w:rPr>
                <w:rFonts w:ascii="新宋体" w:eastAsia="方正仿宋简体" w:hAnsi="新宋体" w:cs="方正仿宋简体" w:hint="eastAsia"/>
                <w:b/>
                <w:w w:val="95"/>
                <w:sz w:val="22"/>
                <w:lang w:bidi="zh-CN"/>
              </w:rPr>
              <w:t>张春晓：</w:t>
            </w:r>
            <w:hyperlink r:id="rId19" w:tgtFrame="http://baike.baidu.com/_blank" w:history="1">
              <w:r>
                <w:rPr>
                  <w:rFonts w:ascii="新宋体" w:eastAsia="方正仿宋简体" w:hAnsi="新宋体" w:cs="方正仿宋简体" w:hint="eastAsia"/>
                  <w:bCs/>
                  <w:w w:val="95"/>
                  <w:sz w:val="22"/>
                  <w:lang w:bidi="zh-CN"/>
                </w:rPr>
                <w:t>北京大学</w:t>
              </w:r>
            </w:hyperlink>
            <w:r>
              <w:rPr>
                <w:rFonts w:ascii="新宋体" w:eastAsia="方正仿宋简体" w:hAnsi="新宋体" w:cs="方正仿宋简体" w:hint="eastAsia"/>
                <w:bCs/>
                <w:w w:val="95"/>
                <w:sz w:val="22"/>
                <w:lang w:bidi="zh-CN"/>
              </w:rPr>
              <w:t>教授，经济学博士，现任</w:t>
            </w:r>
            <w:hyperlink r:id="rId20" w:tgtFrame="http://baike.baidu.com/_blank" w:history="1">
              <w:r>
                <w:rPr>
                  <w:rFonts w:ascii="新宋体" w:eastAsia="方正仿宋简体" w:hAnsi="新宋体" w:cs="方正仿宋简体" w:hint="eastAsia"/>
                  <w:bCs/>
                  <w:w w:val="95"/>
                  <w:sz w:val="22"/>
                  <w:lang w:bidi="zh-CN"/>
                </w:rPr>
                <w:t>国务院</w:t>
              </w:r>
            </w:hyperlink>
            <w:r>
              <w:rPr>
                <w:rFonts w:ascii="新宋体" w:eastAsia="方正仿宋简体" w:hAnsi="新宋体" w:cs="方正仿宋简体" w:hint="eastAsia"/>
                <w:bCs/>
                <w:w w:val="95"/>
                <w:sz w:val="22"/>
                <w:lang w:bidi="zh-CN"/>
              </w:rPr>
              <w:t>国资委研究中心咨询部部长、学术委员会委员。</w:t>
            </w:r>
          </w:p>
        </w:tc>
      </w:tr>
      <w:tr w:rsidR="00B46652">
        <w:trPr>
          <w:trHeight w:val="639"/>
        </w:trPr>
        <w:tc>
          <w:tcPr>
            <w:tcW w:w="655" w:type="dxa"/>
            <w:vMerge/>
            <w:tcBorders>
              <w:top w:val="single" w:sz="4" w:space="0" w:color="auto"/>
              <w:left w:val="single" w:sz="4" w:space="0" w:color="auto"/>
              <w:bottom w:val="single" w:sz="4" w:space="0" w:color="auto"/>
              <w:right w:val="single" w:sz="4" w:space="0" w:color="auto"/>
            </w:tcBorders>
            <w:vAlign w:val="center"/>
          </w:tcPr>
          <w:p w:rsidR="00B46652" w:rsidRDefault="00B46652">
            <w:pPr>
              <w:widowControl/>
              <w:spacing w:line="400" w:lineRule="exact"/>
              <w:jc w:val="center"/>
              <w:rPr>
                <w:rFonts w:ascii="新宋体" w:eastAsia="方正仿宋简体" w:hAnsi="新宋体" w:cs="方正仿宋简体"/>
                <w:bCs/>
                <w:sz w:val="22"/>
                <w:lang w:val="zh-CN" w:bidi="zh-CN"/>
              </w:rPr>
            </w:pPr>
          </w:p>
        </w:tc>
        <w:tc>
          <w:tcPr>
            <w:tcW w:w="1710" w:type="dxa"/>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14</w:t>
            </w:r>
            <w:r>
              <w:rPr>
                <w:rFonts w:ascii="新宋体" w:eastAsia="方正仿宋简体" w:hAnsi="新宋体" w:cs="方正仿宋简体" w:hint="eastAsia"/>
                <w:b w:val="0"/>
                <w:bCs/>
                <w:sz w:val="22"/>
              </w:rPr>
              <w:t>：</w:t>
            </w:r>
            <w:r>
              <w:rPr>
                <w:rFonts w:ascii="新宋体" w:eastAsia="方正仿宋简体" w:hAnsi="新宋体" w:cs="方正仿宋简体" w:hint="eastAsia"/>
                <w:b w:val="0"/>
                <w:bCs/>
                <w:sz w:val="22"/>
              </w:rPr>
              <w:t>30-17:30</w:t>
            </w:r>
          </w:p>
        </w:tc>
        <w:tc>
          <w:tcPr>
            <w:tcW w:w="2246" w:type="dxa"/>
            <w:tcBorders>
              <w:top w:val="single" w:sz="4" w:space="0" w:color="auto"/>
              <w:left w:val="single" w:sz="4" w:space="0" w:color="auto"/>
              <w:bottom w:val="single" w:sz="4" w:space="0" w:color="auto"/>
              <w:right w:val="single" w:sz="4" w:space="0" w:color="auto"/>
            </w:tcBorders>
            <w:vAlign w:val="center"/>
          </w:tcPr>
          <w:p w:rsidR="00B46652" w:rsidRDefault="00817DBE">
            <w:pPr>
              <w:spacing w:line="400" w:lineRule="exact"/>
              <w:rPr>
                <w:rFonts w:ascii="新宋体" w:eastAsia="方正仿宋简体" w:hAnsi="新宋体" w:cs="方正仿宋简体"/>
                <w:bCs/>
                <w:w w:val="95"/>
                <w:sz w:val="22"/>
                <w:lang w:bidi="zh-CN"/>
              </w:rPr>
            </w:pPr>
            <w:r>
              <w:rPr>
                <w:rFonts w:ascii="新宋体" w:eastAsia="方正仿宋简体" w:hAnsi="新宋体" w:cs="方正仿宋简体" w:hint="eastAsia"/>
                <w:bCs/>
                <w:w w:val="95"/>
                <w:sz w:val="22"/>
                <w:lang w:bidi="zh-CN"/>
              </w:rPr>
              <w:t>企业财务战略管理与企业价值提高</w:t>
            </w:r>
          </w:p>
        </w:tc>
        <w:tc>
          <w:tcPr>
            <w:tcW w:w="3954" w:type="dxa"/>
            <w:tcBorders>
              <w:top w:val="single" w:sz="4" w:space="0" w:color="auto"/>
              <w:left w:val="single" w:sz="4" w:space="0" w:color="auto"/>
              <w:bottom w:val="single" w:sz="4" w:space="0" w:color="auto"/>
              <w:right w:val="single" w:sz="4" w:space="0" w:color="auto"/>
            </w:tcBorders>
            <w:vAlign w:val="center"/>
          </w:tcPr>
          <w:p w:rsidR="00B46652" w:rsidRDefault="00817DBE">
            <w:pPr>
              <w:spacing w:line="400" w:lineRule="exact"/>
              <w:rPr>
                <w:rFonts w:ascii="新宋体" w:eastAsia="方正仿宋简体" w:hAnsi="新宋体" w:cs="方正仿宋简体"/>
                <w:bCs/>
                <w:w w:val="95"/>
                <w:sz w:val="22"/>
                <w:lang w:bidi="zh-CN"/>
              </w:rPr>
            </w:pPr>
            <w:r>
              <w:rPr>
                <w:rFonts w:ascii="新宋体" w:eastAsia="方正仿宋简体" w:hAnsi="新宋体" w:cs="方正仿宋简体" w:hint="eastAsia"/>
                <w:b/>
                <w:w w:val="95"/>
                <w:sz w:val="22"/>
                <w:lang w:bidi="zh-CN"/>
              </w:rPr>
              <w:t>张元鹏：</w:t>
            </w:r>
            <w:r>
              <w:rPr>
                <w:rFonts w:ascii="新宋体" w:eastAsia="方正仿宋简体" w:hAnsi="新宋体" w:cs="方正仿宋简体" w:hint="eastAsia"/>
                <w:bCs/>
                <w:w w:val="95"/>
                <w:sz w:val="22"/>
                <w:lang w:bidi="zh-CN"/>
              </w:rPr>
              <w:t>北京大学经济学院教授、博士生导师。</w:t>
            </w:r>
          </w:p>
        </w:tc>
      </w:tr>
      <w:tr w:rsidR="00B46652">
        <w:trPr>
          <w:trHeight w:val="717"/>
        </w:trPr>
        <w:tc>
          <w:tcPr>
            <w:tcW w:w="655" w:type="dxa"/>
            <w:vMerge w:val="restart"/>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ind w:left="0" w:right="0" w:firstLine="0"/>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第</w:t>
            </w:r>
          </w:p>
          <w:p w:rsidR="00B46652" w:rsidRDefault="00817DBE">
            <w:pPr>
              <w:spacing w:line="400" w:lineRule="exact"/>
              <w:jc w:val="center"/>
              <w:rPr>
                <w:rFonts w:ascii="新宋体" w:eastAsia="方正仿宋简体" w:hAnsi="新宋体" w:cs="方正仿宋简体"/>
                <w:bCs/>
                <w:sz w:val="22"/>
              </w:rPr>
            </w:pPr>
            <w:r>
              <w:rPr>
                <w:rFonts w:ascii="新宋体" w:eastAsia="方正仿宋简体" w:hAnsi="新宋体" w:cs="方正仿宋简体" w:hint="eastAsia"/>
                <w:bCs/>
                <w:sz w:val="22"/>
              </w:rPr>
              <w:t>四</w:t>
            </w:r>
          </w:p>
          <w:p w:rsidR="00B46652" w:rsidRDefault="00817DBE">
            <w:pPr>
              <w:spacing w:line="400" w:lineRule="exact"/>
              <w:jc w:val="center"/>
              <w:rPr>
                <w:rFonts w:ascii="新宋体" w:eastAsia="方正仿宋简体" w:hAnsi="新宋体" w:cs="方正仿宋简体"/>
                <w:bCs/>
                <w:sz w:val="22"/>
              </w:rPr>
            </w:pPr>
            <w:r>
              <w:rPr>
                <w:rFonts w:ascii="新宋体" w:eastAsia="方正仿宋简体" w:hAnsi="新宋体" w:cs="方正仿宋简体" w:hint="eastAsia"/>
                <w:bCs/>
                <w:sz w:val="22"/>
              </w:rPr>
              <w:t>天</w:t>
            </w:r>
          </w:p>
        </w:tc>
        <w:tc>
          <w:tcPr>
            <w:tcW w:w="1710" w:type="dxa"/>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8:30-11:30</w:t>
            </w:r>
          </w:p>
        </w:tc>
        <w:tc>
          <w:tcPr>
            <w:tcW w:w="6200" w:type="dxa"/>
            <w:gridSpan w:val="2"/>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国家博物馆</w:t>
            </w:r>
          </w:p>
        </w:tc>
      </w:tr>
      <w:tr w:rsidR="00B46652">
        <w:trPr>
          <w:trHeight w:val="604"/>
        </w:trPr>
        <w:tc>
          <w:tcPr>
            <w:tcW w:w="655" w:type="dxa"/>
            <w:vMerge/>
            <w:tcBorders>
              <w:top w:val="single" w:sz="4" w:space="0" w:color="auto"/>
              <w:left w:val="single" w:sz="4" w:space="0" w:color="auto"/>
              <w:bottom w:val="single" w:sz="4" w:space="0" w:color="auto"/>
              <w:right w:val="single" w:sz="4" w:space="0" w:color="auto"/>
            </w:tcBorders>
            <w:vAlign w:val="center"/>
          </w:tcPr>
          <w:p w:rsidR="00B46652" w:rsidRDefault="00B46652">
            <w:pPr>
              <w:widowControl/>
              <w:spacing w:line="400" w:lineRule="exact"/>
              <w:jc w:val="center"/>
              <w:rPr>
                <w:rFonts w:ascii="新宋体" w:eastAsia="方正仿宋简体" w:hAnsi="新宋体" w:cs="方正仿宋简体"/>
                <w:bCs/>
                <w:sz w:val="22"/>
              </w:rPr>
            </w:pPr>
          </w:p>
        </w:tc>
        <w:tc>
          <w:tcPr>
            <w:tcW w:w="1710" w:type="dxa"/>
            <w:tcBorders>
              <w:top w:val="single" w:sz="4" w:space="0" w:color="auto"/>
              <w:left w:val="single" w:sz="4" w:space="0" w:color="auto"/>
              <w:bottom w:val="single" w:sz="4" w:space="0" w:color="auto"/>
              <w:right w:val="single" w:sz="4" w:space="0" w:color="auto"/>
            </w:tcBorders>
            <w:vAlign w:val="center"/>
          </w:tcPr>
          <w:p w:rsidR="00B46652" w:rsidRDefault="00817DBE">
            <w:pPr>
              <w:autoSpaceDE w:val="0"/>
              <w:autoSpaceDN w:val="0"/>
              <w:spacing w:line="400" w:lineRule="exact"/>
              <w:jc w:val="center"/>
              <w:rPr>
                <w:rFonts w:ascii="新宋体" w:eastAsia="方正仿宋简体" w:hAnsi="新宋体" w:cs="方正仿宋简体"/>
                <w:bCs/>
                <w:w w:val="95"/>
                <w:sz w:val="22"/>
                <w:lang w:bidi="zh-CN"/>
              </w:rPr>
            </w:pPr>
            <w:r>
              <w:rPr>
                <w:rFonts w:ascii="新宋体" w:eastAsia="方正仿宋简体" w:hAnsi="新宋体" w:cs="方正仿宋简体" w:hint="eastAsia"/>
                <w:bCs/>
                <w:w w:val="95"/>
                <w:sz w:val="22"/>
                <w:lang w:bidi="zh-CN"/>
              </w:rPr>
              <w:t>14</w:t>
            </w:r>
            <w:r>
              <w:rPr>
                <w:rFonts w:ascii="新宋体" w:eastAsia="方正仿宋简体" w:hAnsi="新宋体" w:cs="方正仿宋简体" w:hint="eastAsia"/>
                <w:bCs/>
                <w:w w:val="95"/>
                <w:sz w:val="22"/>
                <w:lang w:bidi="zh-CN"/>
              </w:rPr>
              <w:t>：</w:t>
            </w:r>
            <w:r>
              <w:rPr>
                <w:rFonts w:ascii="新宋体" w:eastAsia="方正仿宋简体" w:hAnsi="新宋体" w:cs="方正仿宋简体" w:hint="eastAsia"/>
                <w:bCs/>
                <w:w w:val="95"/>
                <w:sz w:val="22"/>
                <w:lang w:bidi="zh-CN"/>
              </w:rPr>
              <w:t>30-17:30</w:t>
            </w:r>
          </w:p>
        </w:tc>
        <w:tc>
          <w:tcPr>
            <w:tcW w:w="2246" w:type="dxa"/>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ind w:left="0" w:right="136" w:firstLine="0"/>
              <w:suppressOverlap w:val="0"/>
              <w:jc w:val="both"/>
              <w:rPr>
                <w:rFonts w:ascii="新宋体" w:eastAsia="方正仿宋简体" w:hAnsi="新宋体" w:cs="方正仿宋简体"/>
                <w:b w:val="0"/>
                <w:bCs/>
                <w:sz w:val="22"/>
              </w:rPr>
            </w:pPr>
            <w:r>
              <w:rPr>
                <w:rFonts w:ascii="新宋体" w:eastAsia="方正仿宋简体" w:hAnsi="新宋体" w:cs="方正仿宋简体" w:hint="eastAsia"/>
                <w:b w:val="0"/>
                <w:bCs/>
                <w:sz w:val="22"/>
              </w:rPr>
              <w:t>深度解析互联网</w:t>
            </w:r>
            <w:r>
              <w:rPr>
                <w:rFonts w:ascii="新宋体" w:eastAsia="方正仿宋简体" w:hAnsi="新宋体" w:cs="方正仿宋简体" w:hint="eastAsia"/>
                <w:b w:val="0"/>
                <w:bCs/>
                <w:sz w:val="22"/>
              </w:rPr>
              <w:t>+</w:t>
            </w:r>
            <w:r>
              <w:rPr>
                <w:rFonts w:ascii="新宋体" w:eastAsia="方正仿宋简体" w:hAnsi="新宋体" w:cs="方正仿宋简体" w:hint="eastAsia"/>
                <w:b w:val="0"/>
                <w:bCs/>
                <w:sz w:val="22"/>
              </w:rPr>
              <w:t>、大数据与工业</w:t>
            </w:r>
            <w:r>
              <w:rPr>
                <w:rFonts w:ascii="新宋体" w:eastAsia="方正仿宋简体" w:hAnsi="新宋体" w:cs="方正仿宋简体" w:hint="eastAsia"/>
                <w:b w:val="0"/>
                <w:bCs/>
                <w:sz w:val="22"/>
              </w:rPr>
              <w:t>4.0</w:t>
            </w:r>
          </w:p>
        </w:tc>
        <w:tc>
          <w:tcPr>
            <w:tcW w:w="3954" w:type="dxa"/>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ind w:left="0" w:right="136" w:firstLine="0"/>
              <w:suppressOverlap w:val="0"/>
              <w:jc w:val="both"/>
              <w:rPr>
                <w:rFonts w:ascii="新宋体" w:eastAsia="方正仿宋简体" w:hAnsi="新宋体" w:cs="方正仿宋简体"/>
                <w:b w:val="0"/>
                <w:bCs/>
                <w:sz w:val="22"/>
              </w:rPr>
            </w:pPr>
            <w:r>
              <w:rPr>
                <w:rFonts w:ascii="新宋体" w:eastAsia="方正仿宋简体" w:hAnsi="新宋体" w:cs="方正仿宋简体" w:hint="eastAsia"/>
                <w:sz w:val="22"/>
              </w:rPr>
              <w:t>刘立丰：</w:t>
            </w:r>
            <w:r>
              <w:rPr>
                <w:rFonts w:ascii="新宋体" w:eastAsia="方正仿宋简体" w:hAnsi="新宋体" w:cs="方正仿宋简体" w:hint="eastAsia"/>
                <w:b w:val="0"/>
                <w:bCs/>
                <w:sz w:val="22"/>
              </w:rPr>
              <w:t>北京大学新媒体营销传播中心研究员，中国广告协会学术委员会委员。</w:t>
            </w:r>
          </w:p>
        </w:tc>
      </w:tr>
      <w:tr w:rsidR="00B46652">
        <w:trPr>
          <w:trHeight w:val="548"/>
        </w:trPr>
        <w:tc>
          <w:tcPr>
            <w:tcW w:w="655" w:type="dxa"/>
            <w:vMerge w:val="restart"/>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ind w:left="0" w:right="0" w:firstLine="0"/>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第</w:t>
            </w:r>
          </w:p>
          <w:p w:rsidR="00B46652" w:rsidRDefault="00817DBE">
            <w:pPr>
              <w:spacing w:line="400" w:lineRule="exact"/>
              <w:jc w:val="center"/>
              <w:rPr>
                <w:rFonts w:ascii="新宋体" w:eastAsia="方正仿宋简体" w:hAnsi="新宋体" w:cs="方正仿宋简体"/>
                <w:bCs/>
                <w:sz w:val="22"/>
              </w:rPr>
            </w:pPr>
            <w:r>
              <w:rPr>
                <w:rFonts w:ascii="新宋体" w:eastAsia="方正仿宋简体" w:hAnsi="新宋体" w:cs="方正仿宋简体" w:hint="eastAsia"/>
                <w:bCs/>
                <w:sz w:val="22"/>
              </w:rPr>
              <w:t>五</w:t>
            </w:r>
          </w:p>
          <w:p w:rsidR="00B46652" w:rsidRDefault="00817DBE">
            <w:pPr>
              <w:spacing w:line="400" w:lineRule="exact"/>
              <w:jc w:val="center"/>
              <w:rPr>
                <w:rFonts w:ascii="新宋体" w:eastAsia="方正仿宋简体" w:hAnsi="新宋体" w:cs="方正仿宋简体"/>
                <w:bCs/>
                <w:sz w:val="22"/>
              </w:rPr>
            </w:pPr>
            <w:r>
              <w:rPr>
                <w:rFonts w:ascii="新宋体" w:eastAsia="方正仿宋简体" w:hAnsi="新宋体" w:cs="方正仿宋简体" w:hint="eastAsia"/>
                <w:bCs/>
                <w:sz w:val="22"/>
              </w:rPr>
              <w:t>天</w:t>
            </w:r>
          </w:p>
        </w:tc>
        <w:tc>
          <w:tcPr>
            <w:tcW w:w="1710" w:type="dxa"/>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8:30-11:30</w:t>
            </w:r>
          </w:p>
        </w:tc>
        <w:tc>
          <w:tcPr>
            <w:tcW w:w="2246" w:type="dxa"/>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ind w:left="0" w:right="136" w:firstLine="0"/>
              <w:suppressOverlap w:val="0"/>
              <w:jc w:val="both"/>
              <w:rPr>
                <w:rFonts w:ascii="新宋体" w:eastAsia="方正仿宋简体" w:hAnsi="新宋体" w:cs="方正仿宋简体"/>
                <w:b w:val="0"/>
                <w:bCs/>
                <w:sz w:val="22"/>
              </w:rPr>
            </w:pPr>
            <w:r>
              <w:rPr>
                <w:rFonts w:ascii="新宋体" w:eastAsia="方正仿宋简体" w:hAnsi="新宋体" w:cs="方正仿宋简体" w:hint="eastAsia"/>
                <w:b w:val="0"/>
                <w:bCs/>
                <w:sz w:val="22"/>
              </w:rPr>
              <w:t>博弈论与管理中的竞争策略</w:t>
            </w:r>
          </w:p>
        </w:tc>
        <w:tc>
          <w:tcPr>
            <w:tcW w:w="3954" w:type="dxa"/>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ind w:left="0" w:right="136" w:firstLine="0"/>
              <w:suppressOverlap w:val="0"/>
              <w:jc w:val="both"/>
              <w:rPr>
                <w:rFonts w:ascii="新宋体" w:eastAsia="方正仿宋简体" w:hAnsi="新宋体" w:cs="方正仿宋简体"/>
                <w:b w:val="0"/>
                <w:bCs/>
                <w:sz w:val="22"/>
              </w:rPr>
            </w:pPr>
            <w:r>
              <w:rPr>
                <w:rFonts w:ascii="新宋体" w:eastAsia="方正仿宋简体" w:hAnsi="新宋体" w:cs="方正仿宋简体" w:hint="eastAsia"/>
                <w:sz w:val="22"/>
              </w:rPr>
              <w:t>张</w:t>
            </w:r>
            <w:r>
              <w:rPr>
                <w:rFonts w:ascii="新宋体" w:eastAsia="方正仿宋简体" w:hAnsi="新宋体" w:cs="方正仿宋简体" w:hint="eastAsia"/>
                <w:sz w:val="22"/>
              </w:rPr>
              <w:t xml:space="preserve">  </w:t>
            </w:r>
            <w:r>
              <w:rPr>
                <w:rFonts w:ascii="新宋体" w:eastAsia="方正仿宋简体" w:hAnsi="新宋体" w:cs="方正仿宋简体" w:hint="eastAsia"/>
                <w:sz w:val="22"/>
              </w:rPr>
              <w:t>延</w:t>
            </w:r>
            <w:r>
              <w:rPr>
                <w:rFonts w:ascii="新宋体" w:eastAsia="方正仿宋简体" w:hAnsi="新宋体" w:cs="方正仿宋简体" w:hint="eastAsia"/>
                <w:b w:val="0"/>
                <w:bCs/>
                <w:sz w:val="22"/>
              </w:rPr>
              <w:t>：北京大学经济学院教授、博士生导师。</w:t>
            </w:r>
          </w:p>
        </w:tc>
      </w:tr>
      <w:tr w:rsidR="00B46652">
        <w:trPr>
          <w:trHeight w:val="679"/>
        </w:trPr>
        <w:tc>
          <w:tcPr>
            <w:tcW w:w="655" w:type="dxa"/>
            <w:vMerge/>
            <w:tcBorders>
              <w:top w:val="single" w:sz="4" w:space="0" w:color="auto"/>
              <w:left w:val="single" w:sz="4" w:space="0" w:color="auto"/>
              <w:bottom w:val="single" w:sz="4" w:space="0" w:color="auto"/>
              <w:right w:val="single" w:sz="4" w:space="0" w:color="auto"/>
            </w:tcBorders>
            <w:vAlign w:val="center"/>
          </w:tcPr>
          <w:p w:rsidR="00B46652" w:rsidRDefault="00B46652">
            <w:pPr>
              <w:widowControl/>
              <w:spacing w:line="400" w:lineRule="exact"/>
              <w:jc w:val="center"/>
              <w:rPr>
                <w:rFonts w:ascii="新宋体" w:eastAsia="方正仿宋简体" w:hAnsi="新宋体" w:cs="方正仿宋简体"/>
                <w:bCs/>
                <w:sz w:val="22"/>
              </w:rPr>
            </w:pPr>
          </w:p>
        </w:tc>
        <w:tc>
          <w:tcPr>
            <w:tcW w:w="1710" w:type="dxa"/>
            <w:tcBorders>
              <w:top w:val="single" w:sz="4" w:space="0" w:color="auto"/>
              <w:left w:val="single" w:sz="4" w:space="0" w:color="auto"/>
              <w:bottom w:val="single" w:sz="4" w:space="0" w:color="auto"/>
              <w:right w:val="single" w:sz="4" w:space="0" w:color="auto"/>
            </w:tcBorders>
            <w:vAlign w:val="center"/>
          </w:tcPr>
          <w:p w:rsidR="00B46652" w:rsidRDefault="00817DBE">
            <w:pPr>
              <w:autoSpaceDE w:val="0"/>
              <w:autoSpaceDN w:val="0"/>
              <w:spacing w:line="400" w:lineRule="exact"/>
              <w:jc w:val="center"/>
              <w:rPr>
                <w:rFonts w:ascii="新宋体" w:eastAsia="方正仿宋简体" w:hAnsi="新宋体" w:cs="方正仿宋简体"/>
                <w:bCs/>
                <w:w w:val="95"/>
                <w:sz w:val="22"/>
                <w:lang w:bidi="zh-CN"/>
              </w:rPr>
            </w:pPr>
            <w:r>
              <w:rPr>
                <w:rFonts w:ascii="新宋体" w:eastAsia="方正仿宋简体" w:hAnsi="新宋体" w:cs="方正仿宋简体" w:hint="eastAsia"/>
                <w:bCs/>
                <w:w w:val="95"/>
                <w:sz w:val="22"/>
                <w:lang w:bidi="zh-CN"/>
              </w:rPr>
              <w:t>14</w:t>
            </w:r>
            <w:r>
              <w:rPr>
                <w:rFonts w:ascii="新宋体" w:eastAsia="方正仿宋简体" w:hAnsi="新宋体" w:cs="方正仿宋简体" w:hint="eastAsia"/>
                <w:bCs/>
                <w:w w:val="95"/>
                <w:sz w:val="22"/>
                <w:lang w:bidi="zh-CN"/>
              </w:rPr>
              <w:t>：</w:t>
            </w:r>
            <w:r>
              <w:rPr>
                <w:rFonts w:ascii="新宋体" w:eastAsia="方正仿宋简体" w:hAnsi="新宋体" w:cs="方正仿宋简体" w:hint="eastAsia"/>
                <w:bCs/>
                <w:w w:val="95"/>
                <w:sz w:val="22"/>
                <w:lang w:bidi="zh-CN"/>
              </w:rPr>
              <w:t>30-17:30</w:t>
            </w:r>
          </w:p>
        </w:tc>
        <w:tc>
          <w:tcPr>
            <w:tcW w:w="2246" w:type="dxa"/>
            <w:tcBorders>
              <w:top w:val="single" w:sz="4" w:space="0" w:color="auto"/>
              <w:left w:val="single" w:sz="4" w:space="0" w:color="auto"/>
              <w:bottom w:val="single" w:sz="4" w:space="0" w:color="auto"/>
              <w:right w:val="single" w:sz="4" w:space="0" w:color="auto"/>
            </w:tcBorders>
            <w:vAlign w:val="center"/>
          </w:tcPr>
          <w:p w:rsidR="00B46652" w:rsidRDefault="00817DBE">
            <w:pPr>
              <w:tabs>
                <w:tab w:val="left" w:pos="900"/>
              </w:tabs>
              <w:spacing w:line="400" w:lineRule="exact"/>
              <w:rPr>
                <w:rFonts w:ascii="新宋体" w:eastAsia="方正仿宋简体" w:hAnsi="新宋体" w:cs="方正仿宋简体"/>
                <w:bCs/>
                <w:w w:val="95"/>
                <w:sz w:val="22"/>
                <w:lang w:bidi="zh-CN"/>
              </w:rPr>
            </w:pPr>
            <w:proofErr w:type="gramStart"/>
            <w:r>
              <w:rPr>
                <w:rFonts w:ascii="新宋体" w:eastAsia="方正仿宋简体" w:hAnsi="新宋体" w:cs="方正仿宋简体" w:hint="eastAsia"/>
                <w:bCs/>
                <w:w w:val="95"/>
                <w:sz w:val="22"/>
                <w:lang w:bidi="zh-CN"/>
              </w:rPr>
              <w:t>碳达峰</w:t>
            </w:r>
            <w:proofErr w:type="gramEnd"/>
            <w:r>
              <w:rPr>
                <w:rFonts w:ascii="新宋体" w:eastAsia="方正仿宋简体" w:hAnsi="新宋体" w:cs="方正仿宋简体" w:hint="eastAsia"/>
                <w:bCs/>
                <w:w w:val="95"/>
                <w:sz w:val="22"/>
                <w:lang w:bidi="zh-CN"/>
              </w:rPr>
              <w:t>、碳中和：中国经济的转型之路</w:t>
            </w:r>
          </w:p>
        </w:tc>
        <w:tc>
          <w:tcPr>
            <w:tcW w:w="3954" w:type="dxa"/>
            <w:tcBorders>
              <w:top w:val="single" w:sz="4" w:space="0" w:color="auto"/>
              <w:left w:val="single" w:sz="4" w:space="0" w:color="auto"/>
              <w:bottom w:val="single" w:sz="4" w:space="0" w:color="auto"/>
              <w:right w:val="single" w:sz="4" w:space="0" w:color="auto"/>
            </w:tcBorders>
            <w:vAlign w:val="center"/>
          </w:tcPr>
          <w:p w:rsidR="00B46652" w:rsidRDefault="00817DBE">
            <w:pPr>
              <w:tabs>
                <w:tab w:val="left" w:pos="900"/>
              </w:tabs>
              <w:spacing w:line="400" w:lineRule="exact"/>
              <w:rPr>
                <w:rFonts w:ascii="新宋体" w:eastAsia="方正仿宋简体" w:hAnsi="新宋体" w:cs="方正仿宋简体"/>
                <w:bCs/>
                <w:w w:val="95"/>
                <w:sz w:val="22"/>
                <w:lang w:bidi="zh-CN"/>
              </w:rPr>
            </w:pPr>
            <w:r>
              <w:rPr>
                <w:rFonts w:ascii="新宋体" w:eastAsia="方正仿宋简体" w:hAnsi="新宋体" w:cs="方正仿宋简体" w:hint="eastAsia"/>
                <w:b/>
                <w:w w:val="95"/>
                <w:sz w:val="22"/>
                <w:lang w:bidi="zh-CN"/>
              </w:rPr>
              <w:t>宋承敏：</w:t>
            </w:r>
            <w:proofErr w:type="gramStart"/>
            <w:r>
              <w:rPr>
                <w:rFonts w:ascii="新宋体" w:eastAsia="方正仿宋简体" w:hAnsi="新宋体" w:cs="方正仿宋简体" w:hint="eastAsia"/>
                <w:bCs/>
                <w:w w:val="95"/>
                <w:sz w:val="22"/>
                <w:lang w:bidi="zh-CN"/>
              </w:rPr>
              <w:t>国家发改委</w:t>
            </w:r>
            <w:proofErr w:type="gramEnd"/>
            <w:r>
              <w:rPr>
                <w:rFonts w:ascii="新宋体" w:eastAsia="方正仿宋简体" w:hAnsi="新宋体" w:cs="方正仿宋简体" w:hint="eastAsia"/>
                <w:bCs/>
                <w:w w:val="95"/>
                <w:sz w:val="22"/>
                <w:lang w:bidi="zh-CN"/>
              </w:rPr>
              <w:t>宏观经济管理教授。原司长。曾任国务院机关党委，国务院办公厅秘书局副处长。</w:t>
            </w:r>
          </w:p>
        </w:tc>
      </w:tr>
      <w:tr w:rsidR="00B46652">
        <w:trPr>
          <w:trHeight w:val="758"/>
        </w:trPr>
        <w:tc>
          <w:tcPr>
            <w:tcW w:w="655" w:type="dxa"/>
            <w:vMerge w:val="restart"/>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ind w:left="0" w:right="0" w:firstLine="0"/>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第</w:t>
            </w:r>
          </w:p>
          <w:p w:rsidR="00B46652" w:rsidRDefault="00817DBE">
            <w:pPr>
              <w:spacing w:line="400" w:lineRule="exact"/>
              <w:jc w:val="center"/>
              <w:rPr>
                <w:rFonts w:ascii="新宋体" w:eastAsia="方正仿宋简体" w:hAnsi="新宋体" w:cs="方正仿宋简体"/>
                <w:bCs/>
                <w:sz w:val="22"/>
              </w:rPr>
            </w:pPr>
            <w:r>
              <w:rPr>
                <w:rFonts w:ascii="新宋体" w:eastAsia="方正仿宋简体" w:hAnsi="新宋体" w:cs="方正仿宋简体" w:hint="eastAsia"/>
                <w:bCs/>
                <w:sz w:val="22"/>
              </w:rPr>
              <w:t>六</w:t>
            </w:r>
          </w:p>
          <w:p w:rsidR="00B46652" w:rsidRDefault="00817DBE">
            <w:pPr>
              <w:spacing w:line="400" w:lineRule="exact"/>
              <w:jc w:val="center"/>
              <w:rPr>
                <w:rFonts w:ascii="新宋体" w:eastAsia="方正仿宋简体" w:hAnsi="新宋体" w:cs="方正仿宋简体"/>
                <w:bCs/>
                <w:sz w:val="22"/>
              </w:rPr>
            </w:pPr>
            <w:r>
              <w:rPr>
                <w:rFonts w:ascii="新宋体" w:eastAsia="方正仿宋简体" w:hAnsi="新宋体" w:cs="方正仿宋简体" w:hint="eastAsia"/>
                <w:bCs/>
                <w:sz w:val="22"/>
              </w:rPr>
              <w:t>天</w:t>
            </w:r>
          </w:p>
        </w:tc>
        <w:tc>
          <w:tcPr>
            <w:tcW w:w="1710" w:type="dxa"/>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8:30-11:30</w:t>
            </w:r>
          </w:p>
        </w:tc>
        <w:tc>
          <w:tcPr>
            <w:tcW w:w="2246" w:type="dxa"/>
            <w:tcBorders>
              <w:top w:val="single" w:sz="4" w:space="0" w:color="auto"/>
              <w:left w:val="single" w:sz="4" w:space="0" w:color="auto"/>
              <w:bottom w:val="single" w:sz="4" w:space="0" w:color="auto"/>
              <w:right w:val="single" w:sz="4" w:space="0" w:color="auto"/>
            </w:tcBorders>
            <w:vAlign w:val="center"/>
          </w:tcPr>
          <w:p w:rsidR="00B46652" w:rsidRDefault="00817DBE">
            <w:pPr>
              <w:tabs>
                <w:tab w:val="left" w:pos="900"/>
              </w:tabs>
              <w:spacing w:line="400" w:lineRule="exact"/>
              <w:rPr>
                <w:rFonts w:ascii="新宋体" w:eastAsia="方正仿宋简体" w:hAnsi="新宋体" w:cs="方正仿宋简体"/>
                <w:bCs/>
                <w:w w:val="95"/>
                <w:sz w:val="22"/>
                <w:lang w:bidi="zh-CN"/>
              </w:rPr>
            </w:pPr>
            <w:r>
              <w:rPr>
                <w:rFonts w:ascii="新宋体" w:eastAsia="方正仿宋简体" w:hAnsi="新宋体" w:cs="方正仿宋简体" w:hint="eastAsia"/>
                <w:bCs/>
                <w:w w:val="95"/>
                <w:sz w:val="22"/>
                <w:lang w:bidi="zh-CN"/>
              </w:rPr>
              <w:t>现代企业制度建设与公司治理</w:t>
            </w:r>
          </w:p>
        </w:tc>
        <w:tc>
          <w:tcPr>
            <w:tcW w:w="3954" w:type="dxa"/>
            <w:tcBorders>
              <w:top w:val="single" w:sz="4" w:space="0" w:color="auto"/>
              <w:left w:val="single" w:sz="4" w:space="0" w:color="auto"/>
              <w:bottom w:val="single" w:sz="4" w:space="0" w:color="auto"/>
              <w:right w:val="single" w:sz="4" w:space="0" w:color="auto"/>
            </w:tcBorders>
            <w:vAlign w:val="center"/>
          </w:tcPr>
          <w:p w:rsidR="00B46652" w:rsidRDefault="00817DBE">
            <w:pPr>
              <w:tabs>
                <w:tab w:val="left" w:pos="900"/>
              </w:tabs>
              <w:spacing w:line="400" w:lineRule="exact"/>
              <w:rPr>
                <w:rFonts w:ascii="新宋体" w:eastAsia="方正仿宋简体" w:hAnsi="新宋体" w:cs="方正仿宋简体"/>
                <w:bCs/>
                <w:w w:val="95"/>
                <w:sz w:val="22"/>
                <w:lang w:bidi="zh-CN"/>
              </w:rPr>
            </w:pPr>
            <w:r>
              <w:rPr>
                <w:rFonts w:ascii="新宋体" w:eastAsia="方正仿宋简体" w:hAnsi="新宋体" w:cs="方正仿宋简体" w:hint="eastAsia"/>
                <w:b/>
                <w:w w:val="95"/>
                <w:sz w:val="22"/>
                <w:lang w:bidi="zh-CN"/>
              </w:rPr>
              <w:t>黄俊立：</w:t>
            </w:r>
            <w:hyperlink r:id="rId21" w:tgtFrame="https://baike.baidu.com/item/%E9%BB%84%E4%BF%8A%E7%AB%8B/_blank" w:history="1">
              <w:r>
                <w:rPr>
                  <w:rFonts w:ascii="新宋体" w:eastAsia="方正仿宋简体" w:hAnsi="新宋体" w:cs="方正仿宋简体" w:hint="eastAsia"/>
                  <w:bCs/>
                  <w:w w:val="95"/>
                  <w:sz w:val="22"/>
                  <w:lang w:bidi="zh-CN"/>
                </w:rPr>
                <w:t>北京大学马克思主义学院</w:t>
              </w:r>
            </w:hyperlink>
            <w:r>
              <w:rPr>
                <w:rFonts w:ascii="新宋体" w:eastAsia="方正仿宋简体" w:hAnsi="新宋体" w:cs="方正仿宋简体" w:hint="eastAsia"/>
                <w:bCs/>
                <w:w w:val="95"/>
                <w:sz w:val="22"/>
                <w:lang w:bidi="zh-CN"/>
              </w:rPr>
              <w:t>副教授，北京大学民营企业研究所执行所长。</w:t>
            </w:r>
          </w:p>
        </w:tc>
      </w:tr>
      <w:tr w:rsidR="00B46652">
        <w:trPr>
          <w:trHeight w:val="758"/>
        </w:trPr>
        <w:tc>
          <w:tcPr>
            <w:tcW w:w="655" w:type="dxa"/>
            <w:vMerge/>
            <w:tcBorders>
              <w:top w:val="single" w:sz="4" w:space="0" w:color="auto"/>
              <w:left w:val="single" w:sz="4" w:space="0" w:color="auto"/>
              <w:bottom w:val="single" w:sz="4" w:space="0" w:color="auto"/>
              <w:right w:val="single" w:sz="4" w:space="0" w:color="auto"/>
            </w:tcBorders>
            <w:vAlign w:val="center"/>
          </w:tcPr>
          <w:p w:rsidR="00B46652" w:rsidRDefault="00B46652">
            <w:pPr>
              <w:widowControl/>
              <w:spacing w:line="400" w:lineRule="exact"/>
              <w:jc w:val="center"/>
              <w:rPr>
                <w:rFonts w:ascii="新宋体" w:eastAsia="方正仿宋简体" w:hAnsi="新宋体" w:cs="方正仿宋简体"/>
                <w:bCs/>
                <w:sz w:val="22"/>
              </w:rPr>
            </w:pPr>
          </w:p>
        </w:tc>
        <w:tc>
          <w:tcPr>
            <w:tcW w:w="1710" w:type="dxa"/>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14</w:t>
            </w:r>
            <w:r>
              <w:rPr>
                <w:rFonts w:ascii="新宋体" w:eastAsia="方正仿宋简体" w:hAnsi="新宋体" w:cs="方正仿宋简体" w:hint="eastAsia"/>
                <w:b w:val="0"/>
                <w:bCs/>
                <w:sz w:val="22"/>
              </w:rPr>
              <w:t>：</w:t>
            </w:r>
            <w:r>
              <w:rPr>
                <w:rFonts w:ascii="新宋体" w:eastAsia="方正仿宋简体" w:hAnsi="新宋体" w:cs="方正仿宋简体" w:hint="eastAsia"/>
                <w:b w:val="0"/>
                <w:bCs/>
                <w:sz w:val="22"/>
              </w:rPr>
              <w:t>30-17:30</w:t>
            </w:r>
          </w:p>
        </w:tc>
        <w:tc>
          <w:tcPr>
            <w:tcW w:w="2246" w:type="dxa"/>
            <w:tcBorders>
              <w:top w:val="single" w:sz="4" w:space="0" w:color="auto"/>
              <w:left w:val="single" w:sz="4" w:space="0" w:color="auto"/>
              <w:bottom w:val="single" w:sz="4" w:space="0" w:color="auto"/>
              <w:right w:val="single" w:sz="4" w:space="0" w:color="auto"/>
            </w:tcBorders>
            <w:vAlign w:val="center"/>
          </w:tcPr>
          <w:p w:rsidR="00B46652" w:rsidRDefault="00817DBE">
            <w:pPr>
              <w:tabs>
                <w:tab w:val="left" w:pos="900"/>
              </w:tabs>
              <w:spacing w:line="400" w:lineRule="exact"/>
              <w:rPr>
                <w:rFonts w:ascii="新宋体" w:eastAsia="方正仿宋简体" w:hAnsi="新宋体" w:cs="方正仿宋简体"/>
                <w:bCs/>
                <w:w w:val="95"/>
                <w:sz w:val="22"/>
                <w:lang w:bidi="zh-CN"/>
              </w:rPr>
            </w:pPr>
            <w:r>
              <w:rPr>
                <w:rFonts w:ascii="新宋体" w:eastAsia="方正仿宋简体" w:hAnsi="新宋体" w:cs="方正仿宋简体" w:hint="eastAsia"/>
                <w:bCs/>
                <w:w w:val="95"/>
                <w:sz w:val="22"/>
                <w:lang w:bidi="zh-CN"/>
              </w:rPr>
              <w:t>领导力提升与执行力打造</w:t>
            </w:r>
          </w:p>
        </w:tc>
        <w:tc>
          <w:tcPr>
            <w:tcW w:w="3954" w:type="dxa"/>
            <w:tcBorders>
              <w:top w:val="single" w:sz="4" w:space="0" w:color="auto"/>
              <w:left w:val="single" w:sz="4" w:space="0" w:color="auto"/>
              <w:bottom w:val="single" w:sz="4" w:space="0" w:color="auto"/>
              <w:right w:val="single" w:sz="4" w:space="0" w:color="auto"/>
            </w:tcBorders>
            <w:vAlign w:val="center"/>
          </w:tcPr>
          <w:p w:rsidR="00B46652" w:rsidRDefault="00817DBE">
            <w:pPr>
              <w:tabs>
                <w:tab w:val="left" w:pos="900"/>
              </w:tabs>
              <w:spacing w:line="400" w:lineRule="exact"/>
              <w:rPr>
                <w:rFonts w:ascii="新宋体" w:eastAsia="方正仿宋简体" w:hAnsi="新宋体" w:cs="方正仿宋简体"/>
                <w:bCs/>
                <w:w w:val="95"/>
                <w:sz w:val="22"/>
                <w:lang w:bidi="zh-CN"/>
              </w:rPr>
            </w:pPr>
            <w:r>
              <w:rPr>
                <w:rFonts w:ascii="新宋体" w:eastAsia="方正仿宋简体" w:hAnsi="新宋体" w:cs="方正仿宋简体" w:hint="eastAsia"/>
                <w:b/>
                <w:w w:val="95"/>
                <w:sz w:val="22"/>
                <w:lang w:bidi="zh-CN"/>
              </w:rPr>
              <w:t>周培玉：</w:t>
            </w:r>
            <w:r>
              <w:rPr>
                <w:rFonts w:ascii="新宋体" w:eastAsia="方正仿宋简体" w:hAnsi="新宋体" w:cs="方正仿宋简体" w:hint="eastAsia"/>
                <w:bCs/>
                <w:w w:val="95"/>
                <w:sz w:val="22"/>
                <w:lang w:bidi="zh-CN"/>
              </w:rPr>
              <w:t>北京大学特聘教授，我国商务策划学科带头人，著名战略管理和企业创新专家，</w:t>
            </w:r>
            <w:r>
              <w:rPr>
                <w:rFonts w:ascii="新宋体" w:eastAsia="方正仿宋简体" w:hAnsi="新宋体" w:cs="方正仿宋简体" w:hint="eastAsia"/>
                <w:bCs/>
                <w:w w:val="95"/>
                <w:sz w:val="22"/>
                <w:lang w:bidi="zh-CN"/>
              </w:rPr>
              <w:t>CBSA</w:t>
            </w:r>
            <w:r>
              <w:rPr>
                <w:rFonts w:ascii="新宋体" w:eastAsia="方正仿宋简体" w:hAnsi="新宋体" w:cs="方正仿宋简体" w:hint="eastAsia"/>
                <w:bCs/>
                <w:w w:val="95"/>
                <w:sz w:val="22"/>
                <w:lang w:bidi="zh-CN"/>
              </w:rPr>
              <w:t>全国商务策划</w:t>
            </w:r>
            <w:proofErr w:type="gramStart"/>
            <w:r>
              <w:rPr>
                <w:rFonts w:ascii="新宋体" w:eastAsia="方正仿宋简体" w:hAnsi="新宋体" w:cs="方正仿宋简体" w:hint="eastAsia"/>
                <w:bCs/>
                <w:w w:val="95"/>
                <w:sz w:val="22"/>
                <w:lang w:bidi="zh-CN"/>
              </w:rPr>
              <w:t>师培训</w:t>
            </w:r>
            <w:proofErr w:type="gramEnd"/>
            <w:r>
              <w:rPr>
                <w:rFonts w:ascii="新宋体" w:eastAsia="方正仿宋简体" w:hAnsi="新宋体" w:cs="方正仿宋简体" w:hint="eastAsia"/>
                <w:bCs/>
                <w:w w:val="95"/>
                <w:sz w:val="22"/>
                <w:lang w:bidi="zh-CN"/>
              </w:rPr>
              <w:t>总部主任，中国企业联合会专家委员。</w:t>
            </w:r>
          </w:p>
        </w:tc>
      </w:tr>
      <w:tr w:rsidR="00B46652">
        <w:trPr>
          <w:trHeight w:val="535"/>
        </w:trPr>
        <w:tc>
          <w:tcPr>
            <w:tcW w:w="655" w:type="dxa"/>
            <w:vMerge/>
            <w:tcBorders>
              <w:top w:val="single" w:sz="4" w:space="0" w:color="auto"/>
              <w:left w:val="single" w:sz="4" w:space="0" w:color="auto"/>
              <w:bottom w:val="single" w:sz="4" w:space="0" w:color="auto"/>
              <w:right w:val="single" w:sz="4" w:space="0" w:color="auto"/>
            </w:tcBorders>
            <w:vAlign w:val="center"/>
          </w:tcPr>
          <w:p w:rsidR="00B46652" w:rsidRDefault="00B46652">
            <w:pPr>
              <w:widowControl/>
              <w:spacing w:line="400" w:lineRule="exact"/>
              <w:jc w:val="center"/>
              <w:rPr>
                <w:rFonts w:ascii="新宋体" w:eastAsia="方正仿宋简体" w:hAnsi="新宋体" w:cs="方正仿宋简体"/>
                <w:bCs/>
                <w:sz w:val="22"/>
              </w:rPr>
            </w:pPr>
          </w:p>
        </w:tc>
        <w:tc>
          <w:tcPr>
            <w:tcW w:w="1710" w:type="dxa"/>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17:30-18:00</w:t>
            </w:r>
          </w:p>
        </w:tc>
        <w:tc>
          <w:tcPr>
            <w:tcW w:w="6200" w:type="dxa"/>
            <w:gridSpan w:val="2"/>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ind w:left="0" w:right="136" w:firstLine="0"/>
              <w:suppressOverlap w:val="0"/>
              <w:jc w:val="both"/>
              <w:rPr>
                <w:rFonts w:ascii="新宋体" w:eastAsia="方正仿宋简体" w:hAnsi="新宋体" w:cs="方正仿宋简体"/>
                <w:b w:val="0"/>
                <w:bCs/>
                <w:color w:val="666666"/>
                <w:sz w:val="22"/>
                <w:shd w:val="clear" w:color="auto" w:fill="FFFFFF"/>
              </w:rPr>
            </w:pPr>
            <w:r>
              <w:rPr>
                <w:rFonts w:ascii="新宋体" w:eastAsia="方正仿宋简体" w:hAnsi="新宋体" w:cs="方正仿宋简体" w:hint="eastAsia"/>
                <w:b w:val="0"/>
                <w:bCs/>
                <w:sz w:val="22"/>
              </w:rPr>
              <w:t>结业典礼：回顾学习生活、总结学习成果、常念校友情谊</w:t>
            </w:r>
          </w:p>
        </w:tc>
      </w:tr>
      <w:tr w:rsidR="00B46652">
        <w:trPr>
          <w:trHeight w:val="555"/>
        </w:trPr>
        <w:tc>
          <w:tcPr>
            <w:tcW w:w="655" w:type="dxa"/>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ind w:left="0" w:right="0" w:firstLine="0"/>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第</w:t>
            </w:r>
          </w:p>
          <w:p w:rsidR="00B46652" w:rsidRDefault="00817DBE">
            <w:pPr>
              <w:pStyle w:val="TableParagraph"/>
              <w:framePr w:hSpace="0" w:wrap="auto" w:vAnchor="margin" w:hAnchor="text" w:xAlign="left" w:yAlign="inline"/>
              <w:spacing w:line="400" w:lineRule="exact"/>
              <w:ind w:left="0" w:right="0" w:firstLine="0"/>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七</w:t>
            </w:r>
          </w:p>
          <w:p w:rsidR="00B46652" w:rsidRDefault="00817DBE">
            <w:pPr>
              <w:pStyle w:val="TableParagraph"/>
              <w:framePr w:hSpace="0" w:wrap="auto" w:vAnchor="margin" w:hAnchor="text" w:xAlign="left" w:yAlign="inline"/>
              <w:spacing w:line="400" w:lineRule="exact"/>
              <w:ind w:left="0" w:right="0" w:firstLine="0"/>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天</w:t>
            </w:r>
          </w:p>
        </w:tc>
        <w:tc>
          <w:tcPr>
            <w:tcW w:w="1710" w:type="dxa"/>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suppressOverlap w:val="0"/>
              <w:rPr>
                <w:rFonts w:ascii="新宋体" w:eastAsia="方正仿宋简体" w:hAnsi="新宋体" w:cs="方正仿宋简体"/>
                <w:b w:val="0"/>
                <w:bCs/>
                <w:sz w:val="22"/>
              </w:rPr>
            </w:pPr>
            <w:r>
              <w:rPr>
                <w:rFonts w:ascii="新宋体" w:eastAsia="方正仿宋简体" w:hAnsi="新宋体" w:cs="方正仿宋简体" w:hint="eastAsia"/>
                <w:b w:val="0"/>
                <w:bCs/>
                <w:sz w:val="22"/>
              </w:rPr>
              <w:t>上午</w:t>
            </w:r>
          </w:p>
        </w:tc>
        <w:tc>
          <w:tcPr>
            <w:tcW w:w="6200" w:type="dxa"/>
            <w:gridSpan w:val="2"/>
            <w:tcBorders>
              <w:top w:val="single" w:sz="4" w:space="0" w:color="auto"/>
              <w:left w:val="single" w:sz="4" w:space="0" w:color="auto"/>
              <w:bottom w:val="single" w:sz="4" w:space="0" w:color="auto"/>
              <w:right w:val="single" w:sz="4" w:space="0" w:color="auto"/>
            </w:tcBorders>
            <w:vAlign w:val="center"/>
          </w:tcPr>
          <w:p w:rsidR="00B46652" w:rsidRDefault="00817DBE">
            <w:pPr>
              <w:pStyle w:val="TableParagraph"/>
              <w:framePr w:hSpace="0" w:wrap="auto" w:vAnchor="margin" w:hAnchor="text" w:xAlign="left" w:yAlign="inline"/>
              <w:spacing w:line="400" w:lineRule="exact"/>
              <w:suppressOverlap w:val="0"/>
              <w:jc w:val="both"/>
              <w:rPr>
                <w:rFonts w:ascii="新宋体" w:eastAsia="方正仿宋简体" w:hAnsi="新宋体" w:cs="方正仿宋简体"/>
                <w:b w:val="0"/>
                <w:bCs/>
                <w:sz w:val="22"/>
              </w:rPr>
            </w:pPr>
            <w:r>
              <w:rPr>
                <w:rFonts w:ascii="新宋体" w:eastAsia="方正仿宋简体" w:hAnsi="新宋体" w:cs="方正仿宋简体" w:hint="eastAsia"/>
                <w:b w:val="0"/>
                <w:bCs/>
                <w:sz w:val="22"/>
              </w:rPr>
              <w:t>全体返程</w:t>
            </w:r>
            <w:r>
              <w:rPr>
                <w:rFonts w:ascii="新宋体" w:eastAsia="方正仿宋简体" w:hAnsi="新宋体" w:cs="方正仿宋简体" w:hint="eastAsia"/>
                <w:b w:val="0"/>
                <w:bCs/>
                <w:sz w:val="22"/>
              </w:rPr>
              <w:t>:</w:t>
            </w:r>
            <w:r>
              <w:rPr>
                <w:rFonts w:ascii="新宋体" w:eastAsia="方正仿宋简体" w:hAnsi="新宋体" w:cs="方正仿宋简体" w:hint="eastAsia"/>
                <w:b w:val="0"/>
                <w:bCs/>
                <w:sz w:val="22"/>
              </w:rPr>
              <w:t>满载而归</w:t>
            </w:r>
          </w:p>
        </w:tc>
      </w:tr>
    </w:tbl>
    <w:p w:rsidR="00B46652" w:rsidRDefault="00817DBE" w:rsidP="005914A8">
      <w:pPr>
        <w:spacing w:line="580" w:lineRule="exact"/>
        <w:ind w:firstLineChars="200" w:firstLine="562"/>
        <w:rPr>
          <w:rFonts w:ascii="新宋体" w:eastAsia="方正仿宋简体" w:hAnsi="新宋体" w:cs="方正仿宋简体"/>
          <w:b/>
          <w:bCs/>
          <w:sz w:val="28"/>
          <w:szCs w:val="28"/>
        </w:rPr>
      </w:pPr>
      <w:r>
        <w:rPr>
          <w:rFonts w:ascii="新宋体" w:eastAsia="方正仿宋简体" w:hAnsi="新宋体" w:cs="方正仿宋简体" w:hint="eastAsia"/>
          <w:b/>
          <w:sz w:val="28"/>
          <w:szCs w:val="28"/>
        </w:rPr>
        <w:t>注：以上课程与现场</w:t>
      </w:r>
      <w:proofErr w:type="gramStart"/>
      <w:r>
        <w:rPr>
          <w:rFonts w:ascii="新宋体" w:eastAsia="方正仿宋简体" w:hAnsi="新宋体" w:cs="方正仿宋简体" w:hint="eastAsia"/>
          <w:b/>
          <w:sz w:val="28"/>
          <w:szCs w:val="28"/>
        </w:rPr>
        <w:t>教学仅</w:t>
      </w:r>
      <w:proofErr w:type="gramEnd"/>
      <w:r>
        <w:rPr>
          <w:rFonts w:ascii="新宋体" w:eastAsia="方正仿宋简体" w:hAnsi="新宋体" w:cs="方正仿宋简体" w:hint="eastAsia"/>
          <w:b/>
          <w:sz w:val="28"/>
          <w:szCs w:val="28"/>
        </w:rPr>
        <w:t>为部分展示，可依据委托</w:t>
      </w:r>
      <w:proofErr w:type="gramStart"/>
      <w:r>
        <w:rPr>
          <w:rFonts w:ascii="新宋体" w:eastAsia="方正仿宋简体" w:hAnsi="新宋体" w:cs="方正仿宋简体" w:hint="eastAsia"/>
          <w:b/>
          <w:sz w:val="28"/>
          <w:szCs w:val="28"/>
        </w:rPr>
        <w:t>方需求</w:t>
      </w:r>
      <w:proofErr w:type="gramEnd"/>
      <w:r>
        <w:rPr>
          <w:rFonts w:ascii="新宋体" w:eastAsia="方正仿宋简体" w:hAnsi="新宋体" w:cs="方正仿宋简体" w:hint="eastAsia"/>
          <w:b/>
          <w:sz w:val="28"/>
          <w:szCs w:val="28"/>
        </w:rPr>
        <w:t>进行定制</w:t>
      </w:r>
      <w:r>
        <w:rPr>
          <w:rFonts w:ascii="新宋体" w:eastAsia="方正仿宋简体" w:hAnsi="新宋体" w:cs="方正仿宋简体" w:hint="eastAsia"/>
          <w:b/>
          <w:bCs/>
          <w:sz w:val="28"/>
          <w:szCs w:val="28"/>
        </w:rPr>
        <w:t>备选课程及现场教学内容：</w:t>
      </w:r>
    </w:p>
    <w:p w:rsidR="00B46652" w:rsidRDefault="00817DBE">
      <w:pPr>
        <w:pStyle w:val="21"/>
        <w:spacing w:before="0" w:after="0" w:line="580" w:lineRule="exact"/>
        <w:ind w:firstLineChars="200" w:firstLine="560"/>
        <w:rPr>
          <w:rFonts w:ascii="新宋体" w:eastAsia="黑体" w:hAnsi="新宋体" w:cs="黑体"/>
          <w:b w:val="0"/>
          <w:sz w:val="28"/>
          <w:szCs w:val="28"/>
        </w:rPr>
      </w:pPr>
      <w:r>
        <w:rPr>
          <w:rFonts w:ascii="新宋体" w:eastAsia="黑体" w:hAnsi="新宋体" w:cs="黑体" w:hint="eastAsia"/>
          <w:b w:val="0"/>
          <w:sz w:val="28"/>
          <w:szCs w:val="28"/>
        </w:rPr>
        <w:t>六、教学管理</w:t>
      </w:r>
    </w:p>
    <w:p w:rsidR="00B46652" w:rsidRDefault="00817DBE" w:rsidP="005914A8">
      <w:pPr>
        <w:numPr>
          <w:ilvl w:val="0"/>
          <w:numId w:val="12"/>
        </w:numPr>
        <w:snapToGrid w:val="0"/>
        <w:spacing w:line="580" w:lineRule="exact"/>
        <w:ind w:firstLineChars="200" w:firstLine="562"/>
        <w:rPr>
          <w:rFonts w:ascii="新宋体" w:eastAsia="方正仿宋简体" w:hAnsi="新宋体" w:cs="方正仿宋简体"/>
          <w:sz w:val="28"/>
          <w:szCs w:val="28"/>
        </w:rPr>
      </w:pPr>
      <w:r>
        <w:rPr>
          <w:rFonts w:ascii="新宋体" w:eastAsia="方正仿宋简体" w:hAnsi="新宋体" w:cs="方正仿宋简体" w:hint="eastAsia"/>
          <w:b/>
          <w:bCs/>
          <w:sz w:val="28"/>
          <w:szCs w:val="28"/>
        </w:rPr>
        <w:t>入学资料：</w:t>
      </w:r>
      <w:r>
        <w:rPr>
          <w:rFonts w:ascii="新宋体" w:eastAsia="方正仿宋简体" w:hAnsi="新宋体" w:cs="方正仿宋简体" w:hint="eastAsia"/>
          <w:sz w:val="28"/>
          <w:szCs w:val="28"/>
        </w:rPr>
        <w:t>开学前，向学员提供详细作息时间表、课程表。授课过程中，适时提供讲义。</w:t>
      </w:r>
    </w:p>
    <w:p w:rsidR="00B46652" w:rsidRDefault="00817DBE" w:rsidP="005914A8">
      <w:pPr>
        <w:numPr>
          <w:ilvl w:val="0"/>
          <w:numId w:val="12"/>
        </w:numPr>
        <w:snapToGrid w:val="0"/>
        <w:spacing w:line="580" w:lineRule="exact"/>
        <w:ind w:firstLineChars="200" w:firstLine="562"/>
        <w:rPr>
          <w:rFonts w:ascii="新宋体" w:eastAsia="方正仿宋简体" w:hAnsi="新宋体" w:cs="方正仿宋简体"/>
          <w:sz w:val="28"/>
          <w:szCs w:val="28"/>
        </w:rPr>
      </w:pPr>
      <w:r>
        <w:rPr>
          <w:rFonts w:ascii="新宋体" w:eastAsia="方正仿宋简体" w:hAnsi="新宋体" w:cs="方正仿宋简体" w:hint="eastAsia"/>
          <w:b/>
          <w:bCs/>
          <w:sz w:val="28"/>
          <w:szCs w:val="28"/>
        </w:rPr>
        <w:t>教学服务：</w:t>
      </w:r>
      <w:r>
        <w:rPr>
          <w:rFonts w:ascii="新宋体" w:eastAsia="方正仿宋简体" w:hAnsi="新宋体" w:cs="方正仿宋简体" w:hint="eastAsia"/>
          <w:sz w:val="28"/>
          <w:szCs w:val="28"/>
        </w:rPr>
        <w:t>配备经验丰富的专职班主任：</w:t>
      </w:r>
      <w:r>
        <w:rPr>
          <w:rFonts w:ascii="新宋体" w:eastAsia="方正仿宋简体" w:hAnsi="新宋体" w:cs="方正仿宋简体" w:hint="eastAsia"/>
          <w:b/>
          <w:bCs/>
          <w:sz w:val="28"/>
          <w:szCs w:val="28"/>
        </w:rPr>
        <w:t>（</w:t>
      </w:r>
      <w:r>
        <w:rPr>
          <w:rFonts w:ascii="新宋体" w:eastAsia="方正仿宋简体" w:hAnsi="新宋体" w:cs="方正仿宋简体" w:hint="eastAsia"/>
          <w:b/>
          <w:bCs/>
          <w:sz w:val="28"/>
          <w:szCs w:val="28"/>
        </w:rPr>
        <w:t>1</w:t>
      </w:r>
      <w:r>
        <w:rPr>
          <w:rFonts w:ascii="新宋体" w:eastAsia="方正仿宋简体" w:hAnsi="新宋体" w:cs="方正仿宋简体" w:hint="eastAsia"/>
          <w:b/>
          <w:bCs/>
          <w:sz w:val="28"/>
          <w:szCs w:val="28"/>
        </w:rPr>
        <w:t>）</w:t>
      </w:r>
      <w:r>
        <w:rPr>
          <w:rFonts w:ascii="新宋体" w:eastAsia="方正仿宋简体" w:hAnsi="新宋体" w:cs="方正仿宋简体" w:hint="eastAsia"/>
          <w:sz w:val="28"/>
          <w:szCs w:val="28"/>
        </w:rPr>
        <w:t>加强学员与教师之间的沟通和交流，随时将学员对教学过程中的建议或意见反馈给教师，以确保教学效果；</w:t>
      </w:r>
      <w:r>
        <w:rPr>
          <w:rFonts w:ascii="新宋体" w:eastAsia="方正仿宋简体" w:hAnsi="新宋体" w:cs="方正仿宋简体" w:hint="eastAsia"/>
          <w:b/>
          <w:bCs/>
          <w:sz w:val="28"/>
          <w:szCs w:val="28"/>
        </w:rPr>
        <w:t>（</w:t>
      </w:r>
      <w:r>
        <w:rPr>
          <w:rFonts w:ascii="新宋体" w:eastAsia="方正仿宋简体" w:hAnsi="新宋体" w:cs="方正仿宋简体" w:hint="eastAsia"/>
          <w:b/>
          <w:bCs/>
          <w:sz w:val="28"/>
          <w:szCs w:val="28"/>
        </w:rPr>
        <w:t>2</w:t>
      </w:r>
      <w:r>
        <w:rPr>
          <w:rFonts w:ascii="新宋体" w:eastAsia="方正仿宋简体" w:hAnsi="新宋体" w:cs="方正仿宋简体" w:hint="eastAsia"/>
          <w:b/>
          <w:bCs/>
          <w:sz w:val="28"/>
          <w:szCs w:val="28"/>
        </w:rPr>
        <w:t>）</w:t>
      </w:r>
      <w:r>
        <w:rPr>
          <w:rFonts w:ascii="新宋体" w:eastAsia="方正仿宋简体" w:hAnsi="新宋体" w:cs="方正仿宋简体" w:hint="eastAsia"/>
          <w:sz w:val="28"/>
          <w:szCs w:val="28"/>
        </w:rPr>
        <w:t>为学员搜集北大相关的学术讲座信息并及时提供给学员；</w:t>
      </w:r>
      <w:r>
        <w:rPr>
          <w:rFonts w:ascii="新宋体" w:eastAsia="方正仿宋简体" w:hAnsi="新宋体" w:cs="方正仿宋简体" w:hint="eastAsia"/>
          <w:b/>
          <w:bCs/>
          <w:sz w:val="28"/>
          <w:szCs w:val="28"/>
        </w:rPr>
        <w:t>（</w:t>
      </w:r>
      <w:r>
        <w:rPr>
          <w:rFonts w:ascii="新宋体" w:eastAsia="方正仿宋简体" w:hAnsi="新宋体" w:cs="方正仿宋简体" w:hint="eastAsia"/>
          <w:b/>
          <w:bCs/>
          <w:sz w:val="28"/>
          <w:szCs w:val="28"/>
        </w:rPr>
        <w:t>3</w:t>
      </w:r>
      <w:r>
        <w:rPr>
          <w:rFonts w:ascii="新宋体" w:eastAsia="方正仿宋简体" w:hAnsi="新宋体" w:cs="方正仿宋简体" w:hint="eastAsia"/>
          <w:b/>
          <w:bCs/>
          <w:sz w:val="28"/>
          <w:szCs w:val="28"/>
        </w:rPr>
        <w:t>）</w:t>
      </w:r>
      <w:r>
        <w:rPr>
          <w:rFonts w:ascii="新宋体" w:eastAsia="方正仿宋简体" w:hAnsi="新宋体" w:cs="方正仿宋简体" w:hint="eastAsia"/>
          <w:sz w:val="28"/>
          <w:szCs w:val="28"/>
        </w:rPr>
        <w:t>听取学员对教学管理过程中的意见或建</w:t>
      </w:r>
      <w:r>
        <w:rPr>
          <w:rFonts w:ascii="新宋体" w:eastAsia="方正仿宋简体" w:hAnsi="新宋体" w:cs="方正仿宋简体" w:hint="eastAsia"/>
          <w:sz w:val="28"/>
          <w:szCs w:val="28"/>
        </w:rPr>
        <w:lastRenderedPageBreak/>
        <w:t>议，及时协助学员解决生活中的困难；</w:t>
      </w:r>
      <w:r>
        <w:rPr>
          <w:rFonts w:ascii="新宋体" w:eastAsia="方正仿宋简体" w:hAnsi="新宋体" w:cs="方正仿宋简体" w:hint="eastAsia"/>
          <w:b/>
          <w:bCs/>
          <w:sz w:val="28"/>
          <w:szCs w:val="28"/>
        </w:rPr>
        <w:t>（</w:t>
      </w:r>
      <w:r>
        <w:rPr>
          <w:rFonts w:ascii="新宋体" w:eastAsia="方正仿宋简体" w:hAnsi="新宋体" w:cs="方正仿宋简体" w:hint="eastAsia"/>
          <w:b/>
          <w:bCs/>
          <w:sz w:val="28"/>
          <w:szCs w:val="28"/>
        </w:rPr>
        <w:t>4</w:t>
      </w:r>
      <w:r>
        <w:rPr>
          <w:rFonts w:ascii="新宋体" w:eastAsia="方正仿宋简体" w:hAnsi="新宋体" w:cs="方正仿宋简体" w:hint="eastAsia"/>
          <w:b/>
          <w:bCs/>
          <w:sz w:val="28"/>
          <w:szCs w:val="28"/>
        </w:rPr>
        <w:t>）</w:t>
      </w:r>
      <w:r>
        <w:rPr>
          <w:rFonts w:ascii="新宋体" w:eastAsia="方正仿宋简体" w:hAnsi="新宋体" w:cs="方正仿宋简体" w:hint="eastAsia"/>
          <w:sz w:val="28"/>
          <w:szCs w:val="28"/>
        </w:rPr>
        <w:t>为学员提供热情、周到的服务。</w:t>
      </w:r>
    </w:p>
    <w:p w:rsidR="00B46652" w:rsidRDefault="00817DBE" w:rsidP="005914A8">
      <w:pPr>
        <w:numPr>
          <w:ilvl w:val="0"/>
          <w:numId w:val="12"/>
        </w:numPr>
        <w:snapToGrid w:val="0"/>
        <w:spacing w:line="580" w:lineRule="exact"/>
        <w:ind w:firstLineChars="200" w:firstLine="562"/>
        <w:rPr>
          <w:rFonts w:ascii="新宋体" w:eastAsia="方正仿宋简体" w:hAnsi="新宋体" w:cs="方正仿宋简体"/>
          <w:sz w:val="28"/>
          <w:szCs w:val="28"/>
        </w:rPr>
      </w:pPr>
      <w:r>
        <w:rPr>
          <w:rFonts w:ascii="新宋体" w:eastAsia="方正仿宋简体" w:hAnsi="新宋体" w:cs="方正仿宋简体" w:hint="eastAsia"/>
          <w:b/>
          <w:bCs/>
          <w:sz w:val="28"/>
          <w:szCs w:val="28"/>
        </w:rPr>
        <w:t>质量监控：（</w:t>
      </w:r>
      <w:r>
        <w:rPr>
          <w:rFonts w:ascii="新宋体" w:eastAsia="方正仿宋简体" w:hAnsi="新宋体" w:cs="方正仿宋简体" w:hint="eastAsia"/>
          <w:b/>
          <w:bCs/>
          <w:sz w:val="28"/>
          <w:szCs w:val="28"/>
        </w:rPr>
        <w:t>1</w:t>
      </w:r>
      <w:r>
        <w:rPr>
          <w:rFonts w:ascii="新宋体" w:eastAsia="方正仿宋简体" w:hAnsi="新宋体" w:cs="方正仿宋简体" w:hint="eastAsia"/>
          <w:b/>
          <w:bCs/>
          <w:sz w:val="28"/>
          <w:szCs w:val="28"/>
        </w:rPr>
        <w:t>）</w:t>
      </w:r>
      <w:r>
        <w:rPr>
          <w:rFonts w:ascii="新宋体" w:eastAsia="方正仿宋简体" w:hAnsi="新宋体" w:cs="方正仿宋简体" w:hint="eastAsia"/>
          <w:sz w:val="28"/>
          <w:szCs w:val="28"/>
        </w:rPr>
        <w:t>班主任随堂听课，发现教师教学出现偏差时，及时与授课教师沟通；</w:t>
      </w:r>
      <w:r>
        <w:rPr>
          <w:rFonts w:ascii="新宋体" w:eastAsia="方正仿宋简体" w:hAnsi="新宋体" w:cs="方正仿宋简体" w:hint="eastAsia"/>
          <w:b/>
          <w:bCs/>
          <w:sz w:val="28"/>
          <w:szCs w:val="28"/>
        </w:rPr>
        <w:t>（</w:t>
      </w:r>
      <w:r>
        <w:rPr>
          <w:rFonts w:ascii="新宋体" w:eastAsia="方正仿宋简体" w:hAnsi="新宋体" w:cs="方正仿宋简体" w:hint="eastAsia"/>
          <w:b/>
          <w:bCs/>
          <w:sz w:val="28"/>
          <w:szCs w:val="28"/>
        </w:rPr>
        <w:t>2</w:t>
      </w:r>
      <w:r>
        <w:rPr>
          <w:rFonts w:ascii="新宋体" w:eastAsia="方正仿宋简体" w:hAnsi="新宋体" w:cs="方正仿宋简体" w:hint="eastAsia"/>
          <w:b/>
          <w:bCs/>
          <w:sz w:val="28"/>
          <w:szCs w:val="28"/>
        </w:rPr>
        <w:t>）</w:t>
      </w:r>
      <w:r>
        <w:rPr>
          <w:rFonts w:ascii="新宋体" w:eastAsia="方正仿宋简体" w:hAnsi="新宋体" w:cs="方正仿宋简体" w:hint="eastAsia"/>
          <w:sz w:val="28"/>
          <w:szCs w:val="28"/>
        </w:rPr>
        <w:t>培训中期阶段将对已经授课的教师进行问卷调查，中期考察教学效</w:t>
      </w:r>
      <w:r>
        <w:rPr>
          <w:rFonts w:ascii="新宋体" w:eastAsia="方正仿宋简体" w:hAnsi="新宋体" w:cs="方正仿宋简体" w:hint="eastAsia"/>
          <w:sz w:val="28"/>
          <w:szCs w:val="28"/>
        </w:rPr>
        <w:t>果；</w:t>
      </w:r>
      <w:r>
        <w:rPr>
          <w:rFonts w:ascii="新宋体" w:eastAsia="方正仿宋简体" w:hAnsi="新宋体" w:cs="方正仿宋简体" w:hint="eastAsia"/>
          <w:b/>
          <w:bCs/>
          <w:sz w:val="28"/>
          <w:szCs w:val="28"/>
        </w:rPr>
        <w:t>（</w:t>
      </w:r>
      <w:r>
        <w:rPr>
          <w:rFonts w:ascii="新宋体" w:eastAsia="方正仿宋简体" w:hAnsi="新宋体" w:cs="方正仿宋简体" w:hint="eastAsia"/>
          <w:b/>
          <w:bCs/>
          <w:sz w:val="28"/>
          <w:szCs w:val="28"/>
        </w:rPr>
        <w:t>3</w:t>
      </w:r>
      <w:r>
        <w:rPr>
          <w:rFonts w:ascii="新宋体" w:eastAsia="方正仿宋简体" w:hAnsi="新宋体" w:cs="方正仿宋简体" w:hint="eastAsia"/>
          <w:b/>
          <w:bCs/>
          <w:sz w:val="28"/>
          <w:szCs w:val="28"/>
        </w:rPr>
        <w:t>）</w:t>
      </w:r>
      <w:r>
        <w:rPr>
          <w:rFonts w:ascii="新宋体" w:eastAsia="方正仿宋简体" w:hAnsi="新宋体" w:cs="方正仿宋简体" w:hint="eastAsia"/>
          <w:sz w:val="28"/>
          <w:szCs w:val="28"/>
        </w:rPr>
        <w:t>全部培训结束以后，对整体的办学效果进行问卷调查和评估。</w:t>
      </w:r>
    </w:p>
    <w:p w:rsidR="00B46652" w:rsidRDefault="00817DBE" w:rsidP="005914A8">
      <w:pPr>
        <w:numPr>
          <w:ilvl w:val="0"/>
          <w:numId w:val="12"/>
        </w:numPr>
        <w:snapToGrid w:val="0"/>
        <w:spacing w:line="580" w:lineRule="exact"/>
        <w:ind w:firstLineChars="200" w:firstLine="562"/>
        <w:rPr>
          <w:rFonts w:ascii="新宋体" w:eastAsia="方正仿宋简体" w:hAnsi="新宋体" w:cs="方正仿宋简体"/>
          <w:sz w:val="28"/>
          <w:szCs w:val="28"/>
        </w:rPr>
      </w:pPr>
      <w:r>
        <w:rPr>
          <w:rFonts w:ascii="新宋体" w:eastAsia="方正仿宋简体" w:hAnsi="新宋体" w:cs="方正仿宋简体" w:hint="eastAsia"/>
          <w:b/>
          <w:bCs/>
          <w:sz w:val="28"/>
          <w:szCs w:val="28"/>
        </w:rPr>
        <w:t>学员管理：</w:t>
      </w:r>
      <w:r>
        <w:rPr>
          <w:rFonts w:ascii="新宋体" w:eastAsia="方正仿宋简体" w:hAnsi="新宋体" w:cs="方正仿宋简体" w:hint="eastAsia"/>
          <w:sz w:val="28"/>
          <w:szCs w:val="28"/>
        </w:rPr>
        <w:t>学员在北大正式注册，按北大学生管理制度统一管理，建立学员档案，结业后在本校存档。</w:t>
      </w:r>
    </w:p>
    <w:p w:rsidR="00B46652" w:rsidRDefault="00817DBE" w:rsidP="005914A8">
      <w:pPr>
        <w:numPr>
          <w:ilvl w:val="0"/>
          <w:numId w:val="12"/>
        </w:numPr>
        <w:snapToGrid w:val="0"/>
        <w:spacing w:line="580" w:lineRule="exact"/>
        <w:ind w:firstLineChars="200" w:firstLine="562"/>
        <w:rPr>
          <w:rFonts w:ascii="新宋体" w:eastAsia="方正仿宋简体" w:hAnsi="新宋体" w:cs="方正仿宋简体"/>
          <w:b/>
          <w:bCs/>
          <w:kern w:val="0"/>
          <w:sz w:val="28"/>
          <w:szCs w:val="28"/>
        </w:rPr>
      </w:pPr>
      <w:r>
        <w:rPr>
          <w:rFonts w:ascii="新宋体" w:eastAsia="方正仿宋简体" w:hAnsi="新宋体" w:cs="方正仿宋简体" w:hint="eastAsia"/>
          <w:b/>
          <w:bCs/>
          <w:sz w:val="28"/>
          <w:szCs w:val="28"/>
        </w:rPr>
        <w:t>证书授予：</w:t>
      </w:r>
    </w:p>
    <w:p w:rsidR="00B46652" w:rsidRDefault="00817DBE">
      <w:pPr>
        <w:snapToGrid w:val="0"/>
        <w:spacing w:line="580" w:lineRule="exact"/>
        <w:ind w:leftChars="200" w:left="420" w:firstLineChars="200" w:firstLine="560"/>
        <w:rPr>
          <w:rFonts w:ascii="新宋体" w:eastAsia="方正仿宋简体" w:hAnsi="新宋体" w:cs="方正仿宋简体"/>
          <w:b/>
          <w:bCs/>
          <w:kern w:val="0"/>
          <w:sz w:val="28"/>
          <w:szCs w:val="28"/>
        </w:rPr>
      </w:pPr>
      <w:r>
        <w:rPr>
          <w:rFonts w:ascii="新宋体" w:eastAsia="方正仿宋简体" w:hAnsi="新宋体" w:cs="方正仿宋简体" w:hint="eastAsia"/>
          <w:sz w:val="28"/>
          <w:szCs w:val="28"/>
        </w:rPr>
        <w:t>1.</w:t>
      </w:r>
      <w:r>
        <w:rPr>
          <w:rFonts w:ascii="新宋体" w:eastAsia="方正仿宋简体" w:hAnsi="新宋体" w:cs="方正仿宋简体" w:hint="eastAsia"/>
          <w:sz w:val="28"/>
          <w:szCs w:val="28"/>
        </w:rPr>
        <w:t>完成全部课程学习经考核合格，由北京大学统一颁发结业证书（可在</w:t>
      </w:r>
      <w:proofErr w:type="gramStart"/>
      <w:r>
        <w:rPr>
          <w:rFonts w:ascii="新宋体" w:eastAsia="方正仿宋简体" w:hAnsi="新宋体" w:cs="方正仿宋简体" w:hint="eastAsia"/>
          <w:sz w:val="28"/>
          <w:szCs w:val="28"/>
        </w:rPr>
        <w:t>北大官网查询</w:t>
      </w:r>
      <w:proofErr w:type="gramEnd"/>
      <w:r>
        <w:rPr>
          <w:rFonts w:ascii="新宋体" w:eastAsia="方正仿宋简体" w:hAnsi="新宋体" w:cs="方正仿宋简体" w:hint="eastAsia"/>
          <w:sz w:val="28"/>
          <w:szCs w:val="28"/>
        </w:rPr>
        <w:t>）。</w:t>
      </w:r>
    </w:p>
    <w:p w:rsidR="00B46652" w:rsidRDefault="00817DBE">
      <w:pPr>
        <w:snapToGrid w:val="0"/>
        <w:spacing w:line="580" w:lineRule="exact"/>
        <w:ind w:firstLineChars="300" w:firstLine="840"/>
        <w:rPr>
          <w:rFonts w:ascii="新宋体" w:eastAsia="方正仿宋简体" w:hAnsi="新宋体" w:cs="方正仿宋简体"/>
          <w:b/>
          <w:bCs/>
          <w:kern w:val="0"/>
          <w:sz w:val="28"/>
          <w:szCs w:val="28"/>
        </w:rPr>
      </w:pPr>
      <w:r>
        <w:rPr>
          <w:rFonts w:ascii="新宋体" w:eastAsia="方正仿宋简体" w:hAnsi="新宋体" w:cs="方正仿宋简体" w:hint="eastAsia"/>
          <w:noProof/>
          <w:sz w:val="28"/>
          <w:szCs w:val="28"/>
        </w:rPr>
        <mc:AlternateContent>
          <mc:Choice Requires="wpg">
            <w:drawing>
              <wp:anchor distT="0" distB="0" distL="114300" distR="114300" simplePos="0" relativeHeight="251657728" behindDoc="1" locked="0" layoutInCell="1" allowOverlap="1">
                <wp:simplePos x="0" y="0"/>
                <wp:positionH relativeFrom="column">
                  <wp:posOffset>66675</wp:posOffset>
                </wp:positionH>
                <wp:positionV relativeFrom="paragraph">
                  <wp:posOffset>165100</wp:posOffset>
                </wp:positionV>
                <wp:extent cx="5174615" cy="1841500"/>
                <wp:effectExtent l="0" t="0" r="6985" b="6350"/>
                <wp:wrapTight wrapText="bothSides">
                  <wp:wrapPolygon edited="0">
                    <wp:start x="0" y="0"/>
                    <wp:lineTo x="0" y="21451"/>
                    <wp:lineTo x="10974" y="21451"/>
                    <wp:lineTo x="21550" y="21451"/>
                    <wp:lineTo x="21550" y="0"/>
                    <wp:lineTo x="0" y="0"/>
                  </wp:wrapPolygon>
                </wp:wrapTight>
                <wp:docPr id="1029" name="组合 7"/>
                <wp:cNvGraphicFramePr/>
                <a:graphic xmlns:a="http://schemas.openxmlformats.org/drawingml/2006/main">
                  <a:graphicData uri="http://schemas.microsoft.com/office/word/2010/wordprocessingGroup">
                    <wpg:wgp>
                      <wpg:cNvGrpSpPr/>
                      <wpg:grpSpPr>
                        <a:xfrm>
                          <a:off x="0" y="0"/>
                          <a:ext cx="5174615" cy="1841500"/>
                          <a:chOff x="5754" y="104446"/>
                          <a:chExt cx="7895" cy="2720"/>
                        </a:xfrm>
                      </wpg:grpSpPr>
                      <pic:pic xmlns:pic="http://schemas.openxmlformats.org/drawingml/2006/picture">
                        <pic:nvPicPr>
                          <pic:cNvPr id="4" name="Image"/>
                          <pic:cNvPicPr/>
                        </pic:nvPicPr>
                        <pic:blipFill>
                          <a:blip r:embed="rId22" cstate="print">
                            <a:lum contrast="36000"/>
                          </a:blip>
                          <a:srcRect l="1157" t="2125" r="1542" b="2657"/>
                          <a:stretch>
                            <a:fillRect/>
                          </a:stretch>
                        </pic:blipFill>
                        <pic:spPr>
                          <a:xfrm>
                            <a:off x="9819" y="104446"/>
                            <a:ext cx="3830" cy="2720"/>
                          </a:xfrm>
                          <a:prstGeom prst="rect">
                            <a:avLst/>
                          </a:prstGeom>
                        </pic:spPr>
                      </pic:pic>
                      <pic:pic xmlns:pic="http://schemas.openxmlformats.org/drawingml/2006/picture">
                        <pic:nvPicPr>
                          <pic:cNvPr id="5" name="Image"/>
                          <pic:cNvPicPr/>
                        </pic:nvPicPr>
                        <pic:blipFill>
                          <a:blip r:embed="rId23" cstate="print">
                            <a:lum bright="12000"/>
                          </a:blip>
                          <a:srcRect/>
                          <a:stretch>
                            <a:fillRect/>
                          </a:stretch>
                        </pic:blipFill>
                        <pic:spPr>
                          <a:xfrm>
                            <a:off x="5754" y="104459"/>
                            <a:ext cx="3915" cy="2700"/>
                          </a:xfrm>
                          <a:prstGeom prst="rect">
                            <a:avLst/>
                          </a:prstGeom>
                        </pic:spPr>
                      </pic:pic>
                    </wpg:wgp>
                  </a:graphicData>
                </a:graphic>
              </wp:anchor>
            </w:drawing>
          </mc:Choice>
          <mc:Fallback xmlns:wpsCustomData="http://www.wps.cn/officeDocument/2013/wpsCustomData" xmlns:w15="http://schemas.microsoft.com/office/word/2012/wordml">
            <w:pict>
              <v:group id="组合 7" o:spid="_x0000_s1026" o:spt="203" style="position:absolute;left:0pt;margin-left:5.25pt;margin-top:13pt;height:145pt;width:407.45pt;mso-wrap-distance-left:9pt;mso-wrap-distance-right:9pt;z-index:-251655168;mso-width-relative:page;mso-height-relative:page;" coordorigin="5754,104446" coordsize="7895,2720" wrapcoords="0 0 0 21451 10974 21451 21550 21451 21550 0 0 0" o:gfxdata="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">
                <o:lock v:ext="edit" aspectratio="f"/>
                <v:shape id="Image" o:spid="_x0000_s1026" o:spt="75" type="#_x0000_t75" style="position:absolute;left:9819;top:104446;height:2720;width:3830;" filled="f" o:preferrelative="t" stroked="f" coordsize="21600,21600" o:gfxdata="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zofzW5AAAA2gAA&#10;AA8AAAAAAAAAAQAgAAAAIgAAAGRycy9kb3ducmV2LnhtbFBLAQIUABQAAAAIAIdO4kAzLwWeOwAA&#10;ADkAAAAQAAAAAAAAAAEAIAAAAAgBAABkcnMvc2hhcGV4bWwueG1sUEsFBgAAAAAGAAYAWwEAALID&#10;AAAAAA==&#10;">
                  <v:fill on="f" focussize="0,0"/>
                  <v:stroke on="f"/>
                  <v:imagedata r:id="rId24" cropleft="758f" croptop="1393f" cropright="1011f" cropbottom="1741f" gain="102400f" blacklevel="0f" o:title=""/>
                  <o:lock v:ext="edit" aspectratio="f"/>
                </v:shape>
                <v:shape id="Image" o:spid="_x0000_s1026" o:spt="75" type="#_x0000_t75" style="position:absolute;left:5754;top:104459;height:2700;width:3915;" filled="f" o:preferrelative="t" stroked="f" coordsize="21600,21600" o:gfxdata="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481/vQAA&#10;ANoAAAAPAAAAAAAAAAEAIAAAACIAAABkcnMvZG93bnJldi54bWxQSwECFAAUAAAACACHTuJAMy8F&#10;njsAAAA5AAAAEAAAAAAAAAABACAAAAAMAQAAZHJzL3NoYXBleG1sLnhtbFBLBQYAAAAABgAGAFsB&#10;AAC2AwAAAAA=&#10;">
                  <v:fill on="f" focussize="0,0"/>
                  <v:stroke on="f"/>
                  <v:imagedata r:id="rId25" blacklevel="3932f" o:title=""/>
                  <o:lock v:ext="edit" aspectratio="f"/>
                </v:shape>
                <w10:wrap type="tight"/>
              </v:group>
            </w:pict>
          </mc:Fallback>
        </mc:AlternateContent>
      </w:r>
      <w:r>
        <w:rPr>
          <w:rFonts w:ascii="新宋体" w:eastAsia="方正仿宋简体" w:hAnsi="新宋体" w:cs="方正仿宋简体" w:hint="eastAsia"/>
          <w:b/>
          <w:bCs/>
          <w:kern w:val="0"/>
          <w:sz w:val="28"/>
          <w:szCs w:val="28"/>
        </w:rPr>
        <w:t>2.</w:t>
      </w:r>
      <w:r>
        <w:rPr>
          <w:rFonts w:ascii="新宋体" w:eastAsia="方正仿宋简体" w:hAnsi="新宋体" w:cs="方正仿宋简体" w:hint="eastAsia"/>
          <w:sz w:val="28"/>
          <w:szCs w:val="28"/>
        </w:rPr>
        <w:t>完成全部课程学习经考核合格，由中国煤炭学会统一颁发证书。</w:t>
      </w:r>
    </w:p>
    <w:bookmarkStart w:id="1" w:name="_Hlk129274041"/>
    <w:p w:rsidR="00B46652" w:rsidRDefault="00817DBE">
      <w:pPr>
        <w:tabs>
          <w:tab w:val="left" w:pos="9180"/>
        </w:tabs>
        <w:snapToGrid w:val="0"/>
        <w:spacing w:line="560" w:lineRule="exact"/>
        <w:outlineLvl w:val="0"/>
        <w:rPr>
          <w:rFonts w:ascii="宋体" w:hAnsi="宋体" w:cs="宋体"/>
          <w:b/>
          <w:sz w:val="28"/>
          <w:szCs w:val="28"/>
        </w:rPr>
      </w:pPr>
      <w:r>
        <w:rPr>
          <w:noProof/>
          <w:sz w:val="28"/>
        </w:rPr>
        <mc:AlternateContent>
          <mc:Choice Requires="wpg">
            <w:drawing>
              <wp:anchor distT="0" distB="0" distL="114300" distR="114300" simplePos="0" relativeHeight="251658752" behindDoc="1" locked="0" layoutInCell="1" allowOverlap="1">
                <wp:simplePos x="0" y="0"/>
                <wp:positionH relativeFrom="column">
                  <wp:posOffset>330835</wp:posOffset>
                </wp:positionH>
                <wp:positionV relativeFrom="paragraph">
                  <wp:posOffset>211455</wp:posOffset>
                </wp:positionV>
                <wp:extent cx="4849495" cy="2033905"/>
                <wp:effectExtent l="0" t="0" r="8255" b="4445"/>
                <wp:wrapTight wrapText="bothSides">
                  <wp:wrapPolygon edited="0">
                    <wp:start x="0" y="0"/>
                    <wp:lineTo x="0" y="21445"/>
                    <wp:lineTo x="7806" y="21445"/>
                    <wp:lineTo x="21552" y="21243"/>
                    <wp:lineTo x="21552" y="1416"/>
                    <wp:lineTo x="7806" y="0"/>
                    <wp:lineTo x="0" y="0"/>
                  </wp:wrapPolygon>
                </wp:wrapTight>
                <wp:docPr id="815004954" name="组合 7"/>
                <wp:cNvGraphicFramePr/>
                <a:graphic xmlns:a="http://schemas.openxmlformats.org/drawingml/2006/main">
                  <a:graphicData uri="http://schemas.microsoft.com/office/word/2010/wordprocessingGroup">
                    <wpg:wgp>
                      <wpg:cNvGrpSpPr/>
                      <wpg:grpSpPr>
                        <a:xfrm>
                          <a:off x="0" y="0"/>
                          <a:ext cx="4849522" cy="2033774"/>
                          <a:chOff x="6250" y="104224"/>
                          <a:chExt cx="7399" cy="3004"/>
                        </a:xfrm>
                      </wpg:grpSpPr>
                      <pic:pic xmlns:pic="http://schemas.openxmlformats.org/drawingml/2006/picture">
                        <pic:nvPicPr>
                          <pic:cNvPr id="744436299" name="Image"/>
                          <pic:cNvPicPr/>
                        </pic:nvPicPr>
                        <pic:blipFill>
                          <a:blip r:embed="rId26"/>
                          <a:srcRect l="1233" r="1233"/>
                          <a:stretch>
                            <a:fillRect/>
                          </a:stretch>
                        </pic:blipFill>
                        <pic:spPr>
                          <a:xfrm>
                            <a:off x="9819" y="104446"/>
                            <a:ext cx="3830" cy="2720"/>
                          </a:xfrm>
                          <a:prstGeom prst="rect">
                            <a:avLst/>
                          </a:prstGeom>
                        </pic:spPr>
                      </pic:pic>
                      <pic:pic xmlns:pic="http://schemas.openxmlformats.org/drawingml/2006/picture">
                        <pic:nvPicPr>
                          <pic:cNvPr id="367499345" name="Image"/>
                          <pic:cNvPicPr/>
                        </pic:nvPicPr>
                        <pic:blipFill>
                          <a:blip r:embed="rId27"/>
                          <a:srcRect/>
                          <a:stretch>
                            <a:fillRect/>
                          </a:stretch>
                        </pic:blipFill>
                        <pic:spPr>
                          <a:xfrm>
                            <a:off x="6250" y="104224"/>
                            <a:ext cx="2648" cy="3004"/>
                          </a:xfrm>
                          <a:prstGeom prst="rect">
                            <a:avLst/>
                          </a:prstGeom>
                        </pic:spPr>
                      </pic:pic>
                    </wpg:wgp>
                  </a:graphicData>
                </a:graphic>
              </wp:anchor>
            </w:drawing>
          </mc:Choice>
          <mc:Fallback xmlns:wpsCustomData="http://www.wps.cn/officeDocument/2013/wpsCustomData" xmlns:w15="http://schemas.microsoft.com/office/word/2012/wordml">
            <w:pict>
              <v:group id="组合 7" o:spid="_x0000_s1026" o:spt="203" style="position:absolute;left:0pt;margin-left:26.05pt;margin-top:16.65pt;height:160.15pt;width:381.85pt;mso-wrap-distance-left:9pt;mso-wrap-distance-right:9pt;z-index:-251654144;mso-width-relative:page;mso-height-relative:page;" coordorigin="6250,104224" coordsize="7399,3004" wrapcoords="0 0 0 21445 7806 21445 21552 21243 21552 1416 7806 0 0 0" o:gfxdata="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">
                <o:lock v:ext="edit" aspectratio="f"/>
                <v:shape id="Image" o:spid="_x0000_s1026" o:spt="75" type="#_x0000_t75" style="position:absolute;left:9819;top:104446;height:2720;width:3830;" filled="f" o:preferrelative="t" stroked="f" coordsize="21600,21600" o:gfxdata="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qqYcqxgAAAOIAAAAPAAAAAAAAAAEAIAAAACIAAABkcnMvZG93bnJldi54bWxQSwECFAAUAAAA&#10;CACHTuJAMy8FnjsAAAA5AAAAEAAAAAAAAAABACAAAAAVAQAAZHJzL3NoYXBleG1sLnhtbFBLBQYA&#10;AAAABgAGAFsBAAC/AwAAAAA=&#10;">
                  <v:fill on="f" focussize="0,0"/>
                  <v:stroke on="f"/>
                  <v:imagedata r:id="rId28" cropleft="808f" cropright="808f" o:title=""/>
                  <o:lock v:ext="edit" aspectratio="f"/>
                </v:shape>
                <v:shape id="Image" o:spid="_x0000_s1026" o:spt="75" type="#_x0000_t75" style="position:absolute;left:6250;top:104224;height:3004;width:2648;" filled="f" o:preferrelative="t" stroked="f" coordsize="21600,21600" o:gfxdata="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gXognFAAAA4gAAAA8AAAAAAAAAAQAgAAAAIgAAAGRycy9kb3ducmV2LnhtbFBLAQIUABQAAAAI&#10;AIdO4kAzLwWeOwAAADkAAAAQAAAAAAAAAAEAIAAAABQBAABkcnMvc2hhcGV4bWwueG1sUEsFBgAA&#10;AAAGAAYAWwEAAL4DAAAAAA==&#10;">
                  <v:fill on="f" focussize="0,0"/>
                  <v:stroke on="f"/>
                  <v:imagedata r:id="rId29" o:title=""/>
                  <o:lock v:ext="edit" aspectratio="f"/>
                </v:shape>
                <w10:wrap type="tight"/>
              </v:group>
            </w:pict>
          </mc:Fallback>
        </mc:AlternateContent>
      </w:r>
    </w:p>
    <w:p w:rsidR="00B46652" w:rsidRDefault="00B46652">
      <w:pPr>
        <w:tabs>
          <w:tab w:val="left" w:pos="9180"/>
        </w:tabs>
        <w:snapToGrid w:val="0"/>
        <w:spacing w:line="560" w:lineRule="exact"/>
        <w:outlineLvl w:val="0"/>
        <w:rPr>
          <w:rFonts w:ascii="宋体" w:hAnsi="宋体" w:cs="宋体"/>
          <w:b/>
          <w:sz w:val="28"/>
          <w:szCs w:val="28"/>
        </w:rPr>
      </w:pPr>
    </w:p>
    <w:p w:rsidR="00B46652" w:rsidRDefault="00B46652">
      <w:pPr>
        <w:tabs>
          <w:tab w:val="left" w:pos="9180"/>
        </w:tabs>
        <w:snapToGrid w:val="0"/>
        <w:spacing w:line="560" w:lineRule="exact"/>
        <w:outlineLvl w:val="0"/>
        <w:rPr>
          <w:rFonts w:ascii="宋体" w:hAnsi="宋体" w:cs="宋体"/>
          <w:b/>
          <w:sz w:val="28"/>
          <w:szCs w:val="28"/>
        </w:rPr>
      </w:pPr>
    </w:p>
    <w:bookmarkEnd w:id="1"/>
    <w:p w:rsidR="00B46652" w:rsidRDefault="00B46652">
      <w:pPr>
        <w:tabs>
          <w:tab w:val="left" w:pos="9180"/>
        </w:tabs>
        <w:snapToGrid w:val="0"/>
        <w:spacing w:line="560" w:lineRule="exact"/>
        <w:outlineLvl w:val="0"/>
        <w:rPr>
          <w:rFonts w:ascii="宋体" w:eastAsia="仿宋_GB2312" w:hAnsi="宋体" w:cs="宋体"/>
          <w:b/>
          <w:sz w:val="28"/>
          <w:szCs w:val="28"/>
        </w:rPr>
      </w:pPr>
    </w:p>
    <w:p w:rsidR="00B46652" w:rsidRDefault="00B46652">
      <w:pPr>
        <w:pStyle w:val="af1"/>
      </w:pPr>
    </w:p>
    <w:sectPr w:rsidR="00B46652">
      <w:pgSz w:w="11906" w:h="16838"/>
      <w:pgMar w:top="1440" w:right="1644" w:bottom="1440" w:left="1644"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DBE" w:rsidRDefault="00817DBE">
      <w:r>
        <w:separator/>
      </w:r>
    </w:p>
  </w:endnote>
  <w:endnote w:type="continuationSeparator" w:id="0">
    <w:p w:rsidR="00817DBE" w:rsidRDefault="00817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方正仿宋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52" w:rsidRDefault="00817DBE">
    <w:pPr>
      <w:pStyle w:val="af9"/>
    </w:pPr>
    <w:r>
      <w:rPr>
        <w:noProof/>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622935" cy="230505"/>
              <wp:effectExtent l="0" t="0"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30505"/>
                      </a:xfrm>
                      <a:prstGeom prst="rect">
                        <a:avLst/>
                      </a:prstGeom>
                      <a:noFill/>
                      <a:ln>
                        <a:noFill/>
                      </a:ln>
                    </wps:spPr>
                    <wps:txbx>
                      <w:txbxContent>
                        <w:p w:rsidR="00B46652" w:rsidRDefault="00817DBE">
                          <w:pPr>
                            <w:pStyle w:val="af9"/>
                            <w:rPr>
                              <w:rFonts w:ascii="新宋体" w:eastAsia="新宋体" w:hAnsi="新宋体" w:cs="新宋体"/>
                              <w:sz w:val="28"/>
                              <w:szCs w:val="28"/>
                            </w:rPr>
                          </w:pPr>
                          <w:r>
                            <w:rPr>
                              <w:rFonts w:ascii="新宋体" w:eastAsia="新宋体" w:hAnsi="新宋体" w:cs="新宋体" w:hint="eastAsia"/>
                              <w:sz w:val="28"/>
                              <w:szCs w:val="28"/>
                            </w:rPr>
                            <w:t>—</w:t>
                          </w:r>
                          <w:r>
                            <w:rPr>
                              <w:rFonts w:ascii="新宋体" w:eastAsia="新宋体" w:hAnsi="新宋体" w:cs="新宋体" w:hint="eastAsia"/>
                              <w:sz w:val="28"/>
                              <w:szCs w:val="28"/>
                            </w:rPr>
                            <w:t xml:space="preserve"> </w:t>
                          </w:r>
                          <w:r>
                            <w:rPr>
                              <w:rFonts w:ascii="新宋体" w:eastAsia="新宋体" w:hAnsi="新宋体" w:cs="新宋体" w:hint="eastAsia"/>
                              <w:sz w:val="28"/>
                              <w:szCs w:val="28"/>
                            </w:rPr>
                            <w:fldChar w:fldCharType="begin"/>
                          </w:r>
                          <w:r>
                            <w:rPr>
                              <w:rFonts w:ascii="新宋体" w:eastAsia="新宋体" w:hAnsi="新宋体" w:cs="新宋体" w:hint="eastAsia"/>
                              <w:sz w:val="28"/>
                              <w:szCs w:val="28"/>
                            </w:rPr>
                            <w:instrText xml:space="preserve"> PAGE  \* MERGEFORMAT </w:instrText>
                          </w:r>
                          <w:r>
                            <w:rPr>
                              <w:rFonts w:ascii="新宋体" w:eastAsia="新宋体" w:hAnsi="新宋体" w:cs="新宋体" w:hint="eastAsia"/>
                              <w:sz w:val="28"/>
                              <w:szCs w:val="28"/>
                            </w:rPr>
                            <w:fldChar w:fldCharType="separate"/>
                          </w:r>
                          <w:r w:rsidR="005914A8">
                            <w:rPr>
                              <w:rFonts w:ascii="新宋体" w:eastAsia="新宋体" w:hAnsi="新宋体" w:cs="新宋体"/>
                              <w:noProof/>
                              <w:sz w:val="28"/>
                              <w:szCs w:val="28"/>
                            </w:rPr>
                            <w:t>5</w:t>
                          </w:r>
                          <w:r>
                            <w:rPr>
                              <w:rFonts w:ascii="新宋体" w:eastAsia="新宋体" w:hAnsi="新宋体" w:cs="新宋体" w:hint="eastAsia"/>
                              <w:sz w:val="28"/>
                              <w:szCs w:val="28"/>
                            </w:rPr>
                            <w:fldChar w:fldCharType="end"/>
                          </w:r>
                          <w:r>
                            <w:rPr>
                              <w:rFonts w:ascii="新宋体" w:eastAsia="新宋体" w:hAnsi="新宋体" w:cs="新宋体" w:hint="eastAsia"/>
                              <w:sz w:val="28"/>
                              <w:szCs w:val="28"/>
                            </w:rPr>
                            <w:t xml:space="preserve"> </w:t>
                          </w:r>
                          <w:r>
                            <w:rPr>
                              <w:rFonts w:ascii="新宋体" w:eastAsia="新宋体" w:hAnsi="新宋体" w:cs="新宋体" w:hint="eastAsia"/>
                              <w:sz w:val="28"/>
                              <w:szCs w:val="28"/>
                            </w:rPr>
                            <w:t>—</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margin-left:-2.15pt;margin-top:0;width:49.05pt;height:18.15pt;z-index:25166540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" filled="f" stroked="f">
              <v:textbox style="mso-fit-shape-to-text:t" inset="0,0,0,0">
                <w:txbxContent>
                  <w:p w:rsidR="00B46652" w:rsidRDefault="00817DBE">
                    <w:pPr>
                      <w:pStyle w:val="af9"/>
                      <w:rPr>
                        <w:rFonts w:ascii="新宋体" w:eastAsia="新宋体" w:hAnsi="新宋体" w:cs="新宋体"/>
                        <w:sz w:val="28"/>
                        <w:szCs w:val="28"/>
                      </w:rPr>
                    </w:pPr>
                    <w:r>
                      <w:rPr>
                        <w:rFonts w:ascii="新宋体" w:eastAsia="新宋体" w:hAnsi="新宋体" w:cs="新宋体" w:hint="eastAsia"/>
                        <w:sz w:val="28"/>
                        <w:szCs w:val="28"/>
                      </w:rPr>
                      <w:t>—</w:t>
                    </w:r>
                    <w:r>
                      <w:rPr>
                        <w:rFonts w:ascii="新宋体" w:eastAsia="新宋体" w:hAnsi="新宋体" w:cs="新宋体" w:hint="eastAsia"/>
                        <w:sz w:val="28"/>
                        <w:szCs w:val="28"/>
                      </w:rPr>
                      <w:t xml:space="preserve"> </w:t>
                    </w:r>
                    <w:r>
                      <w:rPr>
                        <w:rFonts w:ascii="新宋体" w:eastAsia="新宋体" w:hAnsi="新宋体" w:cs="新宋体" w:hint="eastAsia"/>
                        <w:sz w:val="28"/>
                        <w:szCs w:val="28"/>
                      </w:rPr>
                      <w:fldChar w:fldCharType="begin"/>
                    </w:r>
                    <w:r>
                      <w:rPr>
                        <w:rFonts w:ascii="新宋体" w:eastAsia="新宋体" w:hAnsi="新宋体" w:cs="新宋体" w:hint="eastAsia"/>
                        <w:sz w:val="28"/>
                        <w:szCs w:val="28"/>
                      </w:rPr>
                      <w:instrText xml:space="preserve"> PAGE  \* MERGEFORMAT </w:instrText>
                    </w:r>
                    <w:r>
                      <w:rPr>
                        <w:rFonts w:ascii="新宋体" w:eastAsia="新宋体" w:hAnsi="新宋体" w:cs="新宋体" w:hint="eastAsia"/>
                        <w:sz w:val="28"/>
                        <w:szCs w:val="28"/>
                      </w:rPr>
                      <w:fldChar w:fldCharType="separate"/>
                    </w:r>
                    <w:r w:rsidR="005914A8">
                      <w:rPr>
                        <w:rFonts w:ascii="新宋体" w:eastAsia="新宋体" w:hAnsi="新宋体" w:cs="新宋体"/>
                        <w:noProof/>
                        <w:sz w:val="28"/>
                        <w:szCs w:val="28"/>
                      </w:rPr>
                      <w:t>5</w:t>
                    </w:r>
                    <w:r>
                      <w:rPr>
                        <w:rFonts w:ascii="新宋体" w:eastAsia="新宋体" w:hAnsi="新宋体" w:cs="新宋体" w:hint="eastAsia"/>
                        <w:sz w:val="28"/>
                        <w:szCs w:val="28"/>
                      </w:rPr>
                      <w:fldChar w:fldCharType="end"/>
                    </w:r>
                    <w:r>
                      <w:rPr>
                        <w:rFonts w:ascii="新宋体" w:eastAsia="新宋体" w:hAnsi="新宋体" w:cs="新宋体" w:hint="eastAsia"/>
                        <w:sz w:val="28"/>
                        <w:szCs w:val="28"/>
                      </w:rPr>
                      <w:t xml:space="preserve"> </w:t>
                    </w:r>
                    <w:r>
                      <w:rPr>
                        <w:rFonts w:ascii="新宋体" w:eastAsia="新宋体" w:hAnsi="新宋体" w:cs="新宋体" w:hint="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DBE" w:rsidRDefault="00817DBE">
      <w:r>
        <w:separator/>
      </w:r>
    </w:p>
  </w:footnote>
  <w:footnote w:type="continuationSeparator" w:id="0">
    <w:p w:rsidR="00817DBE" w:rsidRDefault="00817D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5"/>
      <w:lvlText w:val="%1."/>
      <w:lvlJc w:val="left"/>
      <w:pPr>
        <w:tabs>
          <w:tab w:val="left" w:pos="2040"/>
        </w:tabs>
        <w:ind w:left="2040" w:hanging="360"/>
      </w:pPr>
    </w:lvl>
  </w:abstractNum>
  <w:abstractNum w:abstractNumId="1">
    <w:nsid w:val="FFFFFF7D"/>
    <w:multiLevelType w:val="singleLevel"/>
    <w:tmpl w:val="FFFFFF7D"/>
    <w:lvl w:ilvl="0">
      <w:start w:val="1"/>
      <w:numFmt w:val="decimal"/>
      <w:pStyle w:val="4"/>
      <w:lvlText w:val="%1."/>
      <w:lvlJc w:val="left"/>
      <w:pPr>
        <w:tabs>
          <w:tab w:val="left" w:pos="1620"/>
        </w:tabs>
        <w:ind w:left="1620" w:hanging="360"/>
      </w:pPr>
    </w:lvl>
  </w:abstractNum>
  <w:abstractNum w:abstractNumId="2">
    <w:nsid w:val="FFFFFF7E"/>
    <w:multiLevelType w:val="singleLevel"/>
    <w:tmpl w:val="FFFFFF7E"/>
    <w:lvl w:ilvl="0">
      <w:start w:val="1"/>
      <w:numFmt w:val="decimal"/>
      <w:pStyle w:val="3"/>
      <w:lvlText w:val="%1."/>
      <w:lvlJc w:val="left"/>
      <w:pPr>
        <w:tabs>
          <w:tab w:val="left" w:pos="1200"/>
        </w:tabs>
        <w:ind w:left="1200" w:hanging="360"/>
      </w:pPr>
    </w:lvl>
  </w:abstractNum>
  <w:abstractNum w:abstractNumId="3">
    <w:nsid w:val="FFFFFF7F"/>
    <w:multiLevelType w:val="singleLevel"/>
    <w:tmpl w:val="FFFFFF7F"/>
    <w:lvl w:ilvl="0">
      <w:start w:val="1"/>
      <w:numFmt w:val="decimal"/>
      <w:pStyle w:val="2"/>
      <w:lvlText w:val="%1."/>
      <w:lvlJc w:val="left"/>
      <w:pPr>
        <w:tabs>
          <w:tab w:val="left" w:pos="780"/>
        </w:tabs>
        <w:ind w:left="780" w:hanging="360"/>
      </w:pPr>
    </w:lvl>
  </w:abstractNum>
  <w:abstractNum w:abstractNumId="4">
    <w:nsid w:val="FFFFFF80"/>
    <w:multiLevelType w:val="singleLevel"/>
    <w:tmpl w:val="FFFFFF80"/>
    <w:lvl w:ilvl="0">
      <w:start w:val="1"/>
      <w:numFmt w:val="bullet"/>
      <w:pStyle w:val="50"/>
      <w:lvlText w:val=""/>
      <w:lvlJc w:val="left"/>
      <w:pPr>
        <w:tabs>
          <w:tab w:val="left" w:pos="2040"/>
        </w:tabs>
        <w:ind w:left="2040" w:hanging="360"/>
      </w:pPr>
      <w:rPr>
        <w:rFonts w:ascii="Wingdings" w:hAnsi="Wingdings" w:hint="default"/>
      </w:rPr>
    </w:lvl>
  </w:abstractNum>
  <w:abstractNum w:abstractNumId="5">
    <w:nsid w:val="FFFFFF81"/>
    <w:multiLevelType w:val="singleLevel"/>
    <w:tmpl w:val="FFFFFF81"/>
    <w:lvl w:ilvl="0">
      <w:start w:val="1"/>
      <w:numFmt w:val="bullet"/>
      <w:pStyle w:val="40"/>
      <w:lvlText w:val=""/>
      <w:lvlJc w:val="left"/>
      <w:pPr>
        <w:tabs>
          <w:tab w:val="left" w:pos="1620"/>
        </w:tabs>
        <w:ind w:left="1620" w:hanging="360"/>
      </w:pPr>
      <w:rPr>
        <w:rFonts w:ascii="Wingdings" w:hAnsi="Wingdings" w:hint="default"/>
      </w:rPr>
    </w:lvl>
  </w:abstractNum>
  <w:abstractNum w:abstractNumId="6">
    <w:nsid w:val="FFFFFF82"/>
    <w:multiLevelType w:val="singleLevel"/>
    <w:tmpl w:val="FFFFFF82"/>
    <w:lvl w:ilvl="0">
      <w:start w:val="1"/>
      <w:numFmt w:val="bullet"/>
      <w:pStyle w:val="30"/>
      <w:lvlText w:val=""/>
      <w:lvlJc w:val="left"/>
      <w:pPr>
        <w:tabs>
          <w:tab w:val="left" w:pos="1200"/>
        </w:tabs>
        <w:ind w:left="1200" w:hanging="360"/>
      </w:pPr>
      <w:rPr>
        <w:rFonts w:ascii="Wingdings" w:hAnsi="Wingdings" w:hint="default"/>
      </w:rPr>
    </w:lvl>
  </w:abstractNum>
  <w:abstractNum w:abstractNumId="7">
    <w:nsid w:val="FFFFFF83"/>
    <w:multiLevelType w:val="singleLevel"/>
    <w:tmpl w:val="FFFFFF83"/>
    <w:lvl w:ilvl="0">
      <w:start w:val="1"/>
      <w:numFmt w:val="bullet"/>
      <w:pStyle w:val="20"/>
      <w:lvlText w:val=""/>
      <w:lvlJc w:val="left"/>
      <w:pPr>
        <w:tabs>
          <w:tab w:val="left" w:pos="780"/>
        </w:tabs>
        <w:ind w:left="780" w:hanging="360"/>
      </w:pPr>
      <w:rPr>
        <w:rFonts w:ascii="Wingdings" w:hAnsi="Wingdings" w:hint="default"/>
      </w:rPr>
    </w:lvl>
  </w:abstractNum>
  <w:abstractNum w:abstractNumId="8">
    <w:nsid w:val="FFFFFF88"/>
    <w:multiLevelType w:val="singleLevel"/>
    <w:tmpl w:val="FFFFFF88"/>
    <w:lvl w:ilvl="0">
      <w:start w:val="1"/>
      <w:numFmt w:val="decimal"/>
      <w:pStyle w:val="a"/>
      <w:lvlText w:val="%1."/>
      <w:lvlJc w:val="left"/>
      <w:pPr>
        <w:tabs>
          <w:tab w:val="left" w:pos="360"/>
        </w:tabs>
        <w:ind w:left="360" w:hanging="360"/>
      </w:pPr>
    </w:lvl>
  </w:abstractNum>
  <w:abstractNum w:abstractNumId="9">
    <w:nsid w:val="FFFFFF89"/>
    <w:multiLevelType w:val="singleLevel"/>
    <w:tmpl w:val="FFFFFF89"/>
    <w:lvl w:ilvl="0">
      <w:start w:val="1"/>
      <w:numFmt w:val="bullet"/>
      <w:pStyle w:val="a0"/>
      <w:lvlText w:val=""/>
      <w:lvlJc w:val="left"/>
      <w:pPr>
        <w:tabs>
          <w:tab w:val="left" w:pos="360"/>
        </w:tabs>
        <w:ind w:left="360" w:hanging="360"/>
      </w:pPr>
      <w:rPr>
        <w:rFonts w:ascii="Wingdings" w:hAnsi="Wingdings" w:hint="default"/>
      </w:rPr>
    </w:lvl>
  </w:abstractNum>
  <w:abstractNum w:abstractNumId="10">
    <w:nsid w:val="00000001"/>
    <w:multiLevelType w:val="multilevel"/>
    <w:tmpl w:val="00000001"/>
    <w:lvl w:ilvl="0">
      <w:start w:val="1"/>
      <w:numFmt w:val="bullet"/>
      <w:lvlText w:val=""/>
      <w:lvlJc w:val="left"/>
      <w:pPr>
        <w:tabs>
          <w:tab w:val="left" w:pos="780"/>
        </w:tabs>
        <w:ind w:left="780" w:hanging="420"/>
      </w:pPr>
      <w:rPr>
        <w:rFonts w:ascii="Wingdings" w:hAnsi="Wingdings" w:hint="default"/>
      </w:rPr>
    </w:lvl>
    <w:lvl w:ilvl="1">
      <w:start w:val="1"/>
      <w:numFmt w:val="bullet"/>
      <w:lvlText w:val=""/>
      <w:lvlJc w:val="left"/>
      <w:pPr>
        <w:tabs>
          <w:tab w:val="left" w:pos="1200"/>
        </w:tabs>
        <w:ind w:left="1200" w:hanging="420"/>
      </w:pPr>
      <w:rPr>
        <w:rFonts w:ascii="Wingdings" w:hAnsi="Wingdings" w:hint="default"/>
      </w:rPr>
    </w:lvl>
    <w:lvl w:ilvl="2">
      <w:start w:val="1"/>
      <w:numFmt w:val="bullet"/>
      <w:lvlText w:val=""/>
      <w:lvlJc w:val="left"/>
      <w:pPr>
        <w:tabs>
          <w:tab w:val="left" w:pos="1620"/>
        </w:tabs>
        <w:ind w:left="1620" w:hanging="420"/>
      </w:pPr>
      <w:rPr>
        <w:rFonts w:ascii="Wingdings" w:hAnsi="Wingdings" w:hint="default"/>
      </w:rPr>
    </w:lvl>
    <w:lvl w:ilvl="3">
      <w:start w:val="1"/>
      <w:numFmt w:val="bullet"/>
      <w:lvlText w:val=""/>
      <w:lvlJc w:val="left"/>
      <w:pPr>
        <w:tabs>
          <w:tab w:val="left" w:pos="2040"/>
        </w:tabs>
        <w:ind w:left="2040" w:hanging="420"/>
      </w:pPr>
      <w:rPr>
        <w:rFonts w:ascii="Wingdings" w:hAnsi="Wingdings" w:hint="default"/>
      </w:rPr>
    </w:lvl>
    <w:lvl w:ilvl="4">
      <w:start w:val="1"/>
      <w:numFmt w:val="bullet"/>
      <w:lvlText w:val=""/>
      <w:lvlJc w:val="left"/>
      <w:pPr>
        <w:tabs>
          <w:tab w:val="left" w:pos="2460"/>
        </w:tabs>
        <w:ind w:left="2460" w:hanging="420"/>
      </w:pPr>
      <w:rPr>
        <w:rFonts w:ascii="Wingdings" w:hAnsi="Wingdings" w:hint="default"/>
      </w:rPr>
    </w:lvl>
    <w:lvl w:ilvl="5">
      <w:start w:val="1"/>
      <w:numFmt w:val="bullet"/>
      <w:lvlText w:val=""/>
      <w:lvlJc w:val="left"/>
      <w:pPr>
        <w:tabs>
          <w:tab w:val="left" w:pos="2880"/>
        </w:tabs>
        <w:ind w:left="2880" w:hanging="420"/>
      </w:pPr>
      <w:rPr>
        <w:rFonts w:ascii="Wingdings" w:hAnsi="Wingdings" w:hint="default"/>
      </w:rPr>
    </w:lvl>
    <w:lvl w:ilvl="6">
      <w:start w:val="1"/>
      <w:numFmt w:val="bullet"/>
      <w:lvlText w:val=""/>
      <w:lvlJc w:val="left"/>
      <w:pPr>
        <w:tabs>
          <w:tab w:val="left" w:pos="3300"/>
        </w:tabs>
        <w:ind w:left="3300" w:hanging="420"/>
      </w:pPr>
      <w:rPr>
        <w:rFonts w:ascii="Wingdings" w:hAnsi="Wingdings" w:hint="default"/>
      </w:rPr>
    </w:lvl>
    <w:lvl w:ilvl="7">
      <w:start w:val="1"/>
      <w:numFmt w:val="bullet"/>
      <w:lvlText w:val=""/>
      <w:lvlJc w:val="left"/>
      <w:pPr>
        <w:tabs>
          <w:tab w:val="left" w:pos="3720"/>
        </w:tabs>
        <w:ind w:left="3720" w:hanging="420"/>
      </w:pPr>
      <w:rPr>
        <w:rFonts w:ascii="Wingdings" w:hAnsi="Wingdings" w:hint="default"/>
      </w:rPr>
    </w:lvl>
    <w:lvl w:ilvl="8">
      <w:start w:val="1"/>
      <w:numFmt w:val="bullet"/>
      <w:lvlText w:val=""/>
      <w:lvlJc w:val="left"/>
      <w:pPr>
        <w:tabs>
          <w:tab w:val="left" w:pos="4140"/>
        </w:tabs>
        <w:ind w:left="4140" w:hanging="420"/>
      </w:pPr>
      <w:rPr>
        <w:rFonts w:ascii="Wingdings" w:hAnsi="Wingdings" w:hint="default"/>
      </w:rPr>
    </w:lvl>
  </w:abstractNum>
  <w:abstractNum w:abstractNumId="11">
    <w:nsid w:val="00000002"/>
    <w:multiLevelType w:val="multilevel"/>
    <w:tmpl w:val="00000002"/>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0MmRiMmYxNzU2ZjlhODA0ZWRkMThlMzM5ODc3NjEifQ=="/>
  </w:docVars>
  <w:rsids>
    <w:rsidRoot w:val="00B61974"/>
    <w:rsid w:val="F5E22752"/>
    <w:rsid w:val="0000102B"/>
    <w:rsid w:val="00004DA5"/>
    <w:rsid w:val="0000622D"/>
    <w:rsid w:val="00010492"/>
    <w:rsid w:val="000116BF"/>
    <w:rsid w:val="00012ECD"/>
    <w:rsid w:val="00016E22"/>
    <w:rsid w:val="0002561C"/>
    <w:rsid w:val="0003142C"/>
    <w:rsid w:val="0004498A"/>
    <w:rsid w:val="00050E98"/>
    <w:rsid w:val="00060048"/>
    <w:rsid w:val="00063094"/>
    <w:rsid w:val="0006455D"/>
    <w:rsid w:val="00064AFE"/>
    <w:rsid w:val="000671DE"/>
    <w:rsid w:val="00067DE0"/>
    <w:rsid w:val="00070A56"/>
    <w:rsid w:val="00073CB6"/>
    <w:rsid w:val="00074307"/>
    <w:rsid w:val="00076B5F"/>
    <w:rsid w:val="000819CA"/>
    <w:rsid w:val="00082C06"/>
    <w:rsid w:val="000867FE"/>
    <w:rsid w:val="00092961"/>
    <w:rsid w:val="0009514B"/>
    <w:rsid w:val="00095EF8"/>
    <w:rsid w:val="00095F46"/>
    <w:rsid w:val="00097542"/>
    <w:rsid w:val="000A02B7"/>
    <w:rsid w:val="000A133C"/>
    <w:rsid w:val="000A1DE7"/>
    <w:rsid w:val="000A395D"/>
    <w:rsid w:val="000A5581"/>
    <w:rsid w:val="000A5FCB"/>
    <w:rsid w:val="000B52CF"/>
    <w:rsid w:val="000B5792"/>
    <w:rsid w:val="000B7E89"/>
    <w:rsid w:val="000C1C8D"/>
    <w:rsid w:val="000C3DBA"/>
    <w:rsid w:val="000C77DE"/>
    <w:rsid w:val="000D09C7"/>
    <w:rsid w:val="000D11A2"/>
    <w:rsid w:val="000D1B53"/>
    <w:rsid w:val="000D34F9"/>
    <w:rsid w:val="000D4361"/>
    <w:rsid w:val="000D7DA0"/>
    <w:rsid w:val="000F0150"/>
    <w:rsid w:val="000F0CD7"/>
    <w:rsid w:val="00100682"/>
    <w:rsid w:val="00102050"/>
    <w:rsid w:val="00102C2F"/>
    <w:rsid w:val="001047E3"/>
    <w:rsid w:val="00104EB3"/>
    <w:rsid w:val="00105F92"/>
    <w:rsid w:val="001079F0"/>
    <w:rsid w:val="00111694"/>
    <w:rsid w:val="001120DA"/>
    <w:rsid w:val="00112745"/>
    <w:rsid w:val="001149EB"/>
    <w:rsid w:val="00117445"/>
    <w:rsid w:val="001214F6"/>
    <w:rsid w:val="00126B76"/>
    <w:rsid w:val="00126CFB"/>
    <w:rsid w:val="00130294"/>
    <w:rsid w:val="00135E98"/>
    <w:rsid w:val="001427F5"/>
    <w:rsid w:val="00143BAD"/>
    <w:rsid w:val="001474BC"/>
    <w:rsid w:val="001501D8"/>
    <w:rsid w:val="00150759"/>
    <w:rsid w:val="00152ECF"/>
    <w:rsid w:val="0015623B"/>
    <w:rsid w:val="001566A8"/>
    <w:rsid w:val="00156A21"/>
    <w:rsid w:val="0016009E"/>
    <w:rsid w:val="0016258F"/>
    <w:rsid w:val="00163755"/>
    <w:rsid w:val="001708E2"/>
    <w:rsid w:val="00170C85"/>
    <w:rsid w:val="00172B7B"/>
    <w:rsid w:val="00176CE7"/>
    <w:rsid w:val="001837F4"/>
    <w:rsid w:val="001860F0"/>
    <w:rsid w:val="0019071C"/>
    <w:rsid w:val="00190D65"/>
    <w:rsid w:val="001928AB"/>
    <w:rsid w:val="001940A5"/>
    <w:rsid w:val="0019418D"/>
    <w:rsid w:val="00195DB1"/>
    <w:rsid w:val="001972EE"/>
    <w:rsid w:val="001A3068"/>
    <w:rsid w:val="001B2AA1"/>
    <w:rsid w:val="001C2302"/>
    <w:rsid w:val="001C2E4E"/>
    <w:rsid w:val="001C4A89"/>
    <w:rsid w:val="001C705A"/>
    <w:rsid w:val="001D1896"/>
    <w:rsid w:val="001D1D55"/>
    <w:rsid w:val="001D4202"/>
    <w:rsid w:val="001E07D3"/>
    <w:rsid w:val="001E47C0"/>
    <w:rsid w:val="001F2154"/>
    <w:rsid w:val="001F2B39"/>
    <w:rsid w:val="001F2D6C"/>
    <w:rsid w:val="001F2F78"/>
    <w:rsid w:val="001F5674"/>
    <w:rsid w:val="001F69E7"/>
    <w:rsid w:val="001F6F97"/>
    <w:rsid w:val="00201A00"/>
    <w:rsid w:val="00201B54"/>
    <w:rsid w:val="00201DB7"/>
    <w:rsid w:val="00212C47"/>
    <w:rsid w:val="00214BAA"/>
    <w:rsid w:val="0021599F"/>
    <w:rsid w:val="0021738A"/>
    <w:rsid w:val="002250A6"/>
    <w:rsid w:val="0022781F"/>
    <w:rsid w:val="00232832"/>
    <w:rsid w:val="00241CC3"/>
    <w:rsid w:val="002424DE"/>
    <w:rsid w:val="002477D1"/>
    <w:rsid w:val="00247B91"/>
    <w:rsid w:val="002507CB"/>
    <w:rsid w:val="00250968"/>
    <w:rsid w:val="00251511"/>
    <w:rsid w:val="00253549"/>
    <w:rsid w:val="00253917"/>
    <w:rsid w:val="0026389A"/>
    <w:rsid w:val="00265558"/>
    <w:rsid w:val="0027154F"/>
    <w:rsid w:val="00272C80"/>
    <w:rsid w:val="002731A3"/>
    <w:rsid w:val="00276596"/>
    <w:rsid w:val="002838A4"/>
    <w:rsid w:val="00284E25"/>
    <w:rsid w:val="002978B0"/>
    <w:rsid w:val="002A12FF"/>
    <w:rsid w:val="002A1EA2"/>
    <w:rsid w:val="002A6C70"/>
    <w:rsid w:val="002A6DAF"/>
    <w:rsid w:val="002B3469"/>
    <w:rsid w:val="002B60E2"/>
    <w:rsid w:val="002B66D1"/>
    <w:rsid w:val="002B7E59"/>
    <w:rsid w:val="002C0EB5"/>
    <w:rsid w:val="002C343A"/>
    <w:rsid w:val="002C49F1"/>
    <w:rsid w:val="002C75E0"/>
    <w:rsid w:val="002C77F3"/>
    <w:rsid w:val="002D1C3E"/>
    <w:rsid w:val="002D7E51"/>
    <w:rsid w:val="002E08AF"/>
    <w:rsid w:val="002E60A4"/>
    <w:rsid w:val="002E701C"/>
    <w:rsid w:val="002F1B0B"/>
    <w:rsid w:val="002F2DFA"/>
    <w:rsid w:val="002F312E"/>
    <w:rsid w:val="002F604B"/>
    <w:rsid w:val="002F7164"/>
    <w:rsid w:val="00305B23"/>
    <w:rsid w:val="00307A70"/>
    <w:rsid w:val="003107F6"/>
    <w:rsid w:val="0031451A"/>
    <w:rsid w:val="003155ED"/>
    <w:rsid w:val="00316355"/>
    <w:rsid w:val="00316E37"/>
    <w:rsid w:val="00320461"/>
    <w:rsid w:val="00321919"/>
    <w:rsid w:val="0032400F"/>
    <w:rsid w:val="0032401F"/>
    <w:rsid w:val="00325449"/>
    <w:rsid w:val="00327F2B"/>
    <w:rsid w:val="003301D5"/>
    <w:rsid w:val="003301E0"/>
    <w:rsid w:val="003402E5"/>
    <w:rsid w:val="00340536"/>
    <w:rsid w:val="00342B50"/>
    <w:rsid w:val="003434E3"/>
    <w:rsid w:val="00343789"/>
    <w:rsid w:val="00347E43"/>
    <w:rsid w:val="00351EF9"/>
    <w:rsid w:val="00360C75"/>
    <w:rsid w:val="00362B03"/>
    <w:rsid w:val="00364795"/>
    <w:rsid w:val="003716F3"/>
    <w:rsid w:val="003727CA"/>
    <w:rsid w:val="003733EE"/>
    <w:rsid w:val="003740A6"/>
    <w:rsid w:val="0038365E"/>
    <w:rsid w:val="00386D57"/>
    <w:rsid w:val="00387090"/>
    <w:rsid w:val="003913EA"/>
    <w:rsid w:val="00392D7D"/>
    <w:rsid w:val="00394137"/>
    <w:rsid w:val="00396635"/>
    <w:rsid w:val="003970FA"/>
    <w:rsid w:val="003A4758"/>
    <w:rsid w:val="003A5A80"/>
    <w:rsid w:val="003A6ECD"/>
    <w:rsid w:val="003B52BB"/>
    <w:rsid w:val="003B59CC"/>
    <w:rsid w:val="003B6D4C"/>
    <w:rsid w:val="003B7746"/>
    <w:rsid w:val="003C3B02"/>
    <w:rsid w:val="003C7311"/>
    <w:rsid w:val="003D2D1E"/>
    <w:rsid w:val="003D308F"/>
    <w:rsid w:val="003D3733"/>
    <w:rsid w:val="003E2AD6"/>
    <w:rsid w:val="003E2C70"/>
    <w:rsid w:val="003E2C75"/>
    <w:rsid w:val="003E6B58"/>
    <w:rsid w:val="003F38BD"/>
    <w:rsid w:val="003F3C43"/>
    <w:rsid w:val="003F5160"/>
    <w:rsid w:val="003F6E4B"/>
    <w:rsid w:val="00410511"/>
    <w:rsid w:val="0041056A"/>
    <w:rsid w:val="004117BA"/>
    <w:rsid w:val="00411A9C"/>
    <w:rsid w:val="00413405"/>
    <w:rsid w:val="00414F72"/>
    <w:rsid w:val="0042302A"/>
    <w:rsid w:val="0042377B"/>
    <w:rsid w:val="0042693A"/>
    <w:rsid w:val="00426CD0"/>
    <w:rsid w:val="004311E8"/>
    <w:rsid w:val="004473A4"/>
    <w:rsid w:val="0045306A"/>
    <w:rsid w:val="0045508A"/>
    <w:rsid w:val="00456AFE"/>
    <w:rsid w:val="00457664"/>
    <w:rsid w:val="004605AA"/>
    <w:rsid w:val="004605BB"/>
    <w:rsid w:val="00460D9D"/>
    <w:rsid w:val="00462D30"/>
    <w:rsid w:val="004737F6"/>
    <w:rsid w:val="0048661E"/>
    <w:rsid w:val="0048720C"/>
    <w:rsid w:val="0049314C"/>
    <w:rsid w:val="0049393C"/>
    <w:rsid w:val="0049552A"/>
    <w:rsid w:val="004A2C01"/>
    <w:rsid w:val="004B3395"/>
    <w:rsid w:val="004B6C56"/>
    <w:rsid w:val="004C1782"/>
    <w:rsid w:val="004C3507"/>
    <w:rsid w:val="004C4DCD"/>
    <w:rsid w:val="004C6986"/>
    <w:rsid w:val="004D5A00"/>
    <w:rsid w:val="004D7C0E"/>
    <w:rsid w:val="004E2882"/>
    <w:rsid w:val="004E3933"/>
    <w:rsid w:val="004E7124"/>
    <w:rsid w:val="004F15BC"/>
    <w:rsid w:val="00505598"/>
    <w:rsid w:val="0050592C"/>
    <w:rsid w:val="005129BA"/>
    <w:rsid w:val="00524BB8"/>
    <w:rsid w:val="00525869"/>
    <w:rsid w:val="00530904"/>
    <w:rsid w:val="00532BEF"/>
    <w:rsid w:val="00535AA9"/>
    <w:rsid w:val="005406D5"/>
    <w:rsid w:val="005445D4"/>
    <w:rsid w:val="0054577D"/>
    <w:rsid w:val="00545E29"/>
    <w:rsid w:val="00551BBA"/>
    <w:rsid w:val="00552A67"/>
    <w:rsid w:val="00556691"/>
    <w:rsid w:val="005567CC"/>
    <w:rsid w:val="005620AD"/>
    <w:rsid w:val="00564958"/>
    <w:rsid w:val="00566F97"/>
    <w:rsid w:val="005722FB"/>
    <w:rsid w:val="00580E22"/>
    <w:rsid w:val="00583A90"/>
    <w:rsid w:val="00585E27"/>
    <w:rsid w:val="00586D5C"/>
    <w:rsid w:val="005914A8"/>
    <w:rsid w:val="0059207F"/>
    <w:rsid w:val="005921C6"/>
    <w:rsid w:val="0059566F"/>
    <w:rsid w:val="005A04D1"/>
    <w:rsid w:val="005A257E"/>
    <w:rsid w:val="005A5CA1"/>
    <w:rsid w:val="005B0A17"/>
    <w:rsid w:val="005C3A73"/>
    <w:rsid w:val="005C6F97"/>
    <w:rsid w:val="005C7A89"/>
    <w:rsid w:val="005D3CCC"/>
    <w:rsid w:val="005D6305"/>
    <w:rsid w:val="005D734D"/>
    <w:rsid w:val="005E0C60"/>
    <w:rsid w:val="005E23E3"/>
    <w:rsid w:val="005F396E"/>
    <w:rsid w:val="005F41D2"/>
    <w:rsid w:val="00602314"/>
    <w:rsid w:val="006028F5"/>
    <w:rsid w:val="00607D41"/>
    <w:rsid w:val="006112BE"/>
    <w:rsid w:val="00612079"/>
    <w:rsid w:val="0061368C"/>
    <w:rsid w:val="00615789"/>
    <w:rsid w:val="00617526"/>
    <w:rsid w:val="006201C7"/>
    <w:rsid w:val="00622FCB"/>
    <w:rsid w:val="006256F1"/>
    <w:rsid w:val="00630404"/>
    <w:rsid w:val="00630C4F"/>
    <w:rsid w:val="006324E1"/>
    <w:rsid w:val="00653B40"/>
    <w:rsid w:val="0065667D"/>
    <w:rsid w:val="00657126"/>
    <w:rsid w:val="00657446"/>
    <w:rsid w:val="00661221"/>
    <w:rsid w:val="00666CDA"/>
    <w:rsid w:val="00670175"/>
    <w:rsid w:val="00671A8E"/>
    <w:rsid w:val="00676C6C"/>
    <w:rsid w:val="00677DFD"/>
    <w:rsid w:val="006819DD"/>
    <w:rsid w:val="00682AB1"/>
    <w:rsid w:val="00691E43"/>
    <w:rsid w:val="006923C9"/>
    <w:rsid w:val="00692584"/>
    <w:rsid w:val="00694C94"/>
    <w:rsid w:val="00696A9A"/>
    <w:rsid w:val="00696E13"/>
    <w:rsid w:val="006A07D5"/>
    <w:rsid w:val="006A5852"/>
    <w:rsid w:val="006A745A"/>
    <w:rsid w:val="006B11E8"/>
    <w:rsid w:val="006B22DD"/>
    <w:rsid w:val="006B5D8C"/>
    <w:rsid w:val="006C12DA"/>
    <w:rsid w:val="006C5957"/>
    <w:rsid w:val="006C5D5C"/>
    <w:rsid w:val="006D2D3A"/>
    <w:rsid w:val="006D6E6E"/>
    <w:rsid w:val="006E03D7"/>
    <w:rsid w:val="006E07F9"/>
    <w:rsid w:val="006E1062"/>
    <w:rsid w:val="006E5ABB"/>
    <w:rsid w:val="006F38D4"/>
    <w:rsid w:val="006F3AD8"/>
    <w:rsid w:val="006F3EEA"/>
    <w:rsid w:val="006F640D"/>
    <w:rsid w:val="006F7F64"/>
    <w:rsid w:val="00700301"/>
    <w:rsid w:val="007021F2"/>
    <w:rsid w:val="007038E3"/>
    <w:rsid w:val="00714F1F"/>
    <w:rsid w:val="00716306"/>
    <w:rsid w:val="00720363"/>
    <w:rsid w:val="00720783"/>
    <w:rsid w:val="0072488B"/>
    <w:rsid w:val="00725FF2"/>
    <w:rsid w:val="0073448D"/>
    <w:rsid w:val="007346F5"/>
    <w:rsid w:val="00734E7E"/>
    <w:rsid w:val="0073523A"/>
    <w:rsid w:val="0073574D"/>
    <w:rsid w:val="007357AE"/>
    <w:rsid w:val="007402DD"/>
    <w:rsid w:val="00742169"/>
    <w:rsid w:val="0074666E"/>
    <w:rsid w:val="0074766C"/>
    <w:rsid w:val="0075368F"/>
    <w:rsid w:val="00753E93"/>
    <w:rsid w:val="007570FF"/>
    <w:rsid w:val="0075773C"/>
    <w:rsid w:val="00762AC5"/>
    <w:rsid w:val="0076358F"/>
    <w:rsid w:val="007663A1"/>
    <w:rsid w:val="0076780B"/>
    <w:rsid w:val="00767AAC"/>
    <w:rsid w:val="0077068C"/>
    <w:rsid w:val="00771BF6"/>
    <w:rsid w:val="007723C5"/>
    <w:rsid w:val="0077393E"/>
    <w:rsid w:val="007741F7"/>
    <w:rsid w:val="00775314"/>
    <w:rsid w:val="007803E3"/>
    <w:rsid w:val="00785F11"/>
    <w:rsid w:val="00786ED6"/>
    <w:rsid w:val="0079184F"/>
    <w:rsid w:val="00795E40"/>
    <w:rsid w:val="00797EFA"/>
    <w:rsid w:val="007A3A27"/>
    <w:rsid w:val="007B0499"/>
    <w:rsid w:val="007B14E9"/>
    <w:rsid w:val="007B2A3A"/>
    <w:rsid w:val="007B3E62"/>
    <w:rsid w:val="007C0108"/>
    <w:rsid w:val="007C05D9"/>
    <w:rsid w:val="007C3175"/>
    <w:rsid w:val="007C354B"/>
    <w:rsid w:val="007D0E5E"/>
    <w:rsid w:val="007D10AE"/>
    <w:rsid w:val="007D4F9B"/>
    <w:rsid w:val="007D5492"/>
    <w:rsid w:val="007E0A74"/>
    <w:rsid w:val="007E3D89"/>
    <w:rsid w:val="007E4156"/>
    <w:rsid w:val="007E64C5"/>
    <w:rsid w:val="007F0F8D"/>
    <w:rsid w:val="007F1D9C"/>
    <w:rsid w:val="007F3B49"/>
    <w:rsid w:val="007F3C53"/>
    <w:rsid w:val="00800350"/>
    <w:rsid w:val="00802222"/>
    <w:rsid w:val="008032DE"/>
    <w:rsid w:val="00803A64"/>
    <w:rsid w:val="00805E72"/>
    <w:rsid w:val="00806285"/>
    <w:rsid w:val="0080707F"/>
    <w:rsid w:val="008130A4"/>
    <w:rsid w:val="00816727"/>
    <w:rsid w:val="00817DBE"/>
    <w:rsid w:val="008205F8"/>
    <w:rsid w:val="008234E3"/>
    <w:rsid w:val="00830199"/>
    <w:rsid w:val="008309E5"/>
    <w:rsid w:val="00834ABD"/>
    <w:rsid w:val="00834BBE"/>
    <w:rsid w:val="008354A1"/>
    <w:rsid w:val="008354AC"/>
    <w:rsid w:val="00836790"/>
    <w:rsid w:val="00837CC6"/>
    <w:rsid w:val="0084076A"/>
    <w:rsid w:val="0084090A"/>
    <w:rsid w:val="00853FAD"/>
    <w:rsid w:val="008607C4"/>
    <w:rsid w:val="00860EC2"/>
    <w:rsid w:val="00864F03"/>
    <w:rsid w:val="0086767B"/>
    <w:rsid w:val="0086788D"/>
    <w:rsid w:val="0087557E"/>
    <w:rsid w:val="00880B4F"/>
    <w:rsid w:val="00881941"/>
    <w:rsid w:val="008825F7"/>
    <w:rsid w:val="00882AA1"/>
    <w:rsid w:val="00883B53"/>
    <w:rsid w:val="00890D0E"/>
    <w:rsid w:val="00890DF5"/>
    <w:rsid w:val="00894D29"/>
    <w:rsid w:val="00897CAD"/>
    <w:rsid w:val="008A0B76"/>
    <w:rsid w:val="008A3334"/>
    <w:rsid w:val="008A421B"/>
    <w:rsid w:val="008A603A"/>
    <w:rsid w:val="008A654B"/>
    <w:rsid w:val="008B05EA"/>
    <w:rsid w:val="008B0CA8"/>
    <w:rsid w:val="008B40F3"/>
    <w:rsid w:val="008B53A8"/>
    <w:rsid w:val="008C197A"/>
    <w:rsid w:val="008C5A4D"/>
    <w:rsid w:val="008C617E"/>
    <w:rsid w:val="008C7385"/>
    <w:rsid w:val="008D3449"/>
    <w:rsid w:val="008D7AB2"/>
    <w:rsid w:val="008E2EBE"/>
    <w:rsid w:val="008E4548"/>
    <w:rsid w:val="008E7B2F"/>
    <w:rsid w:val="008F1898"/>
    <w:rsid w:val="008F2F26"/>
    <w:rsid w:val="009024E4"/>
    <w:rsid w:val="0090310F"/>
    <w:rsid w:val="00906E08"/>
    <w:rsid w:val="00907797"/>
    <w:rsid w:val="00907BF7"/>
    <w:rsid w:val="00907C27"/>
    <w:rsid w:val="00910039"/>
    <w:rsid w:val="009108CA"/>
    <w:rsid w:val="009109C6"/>
    <w:rsid w:val="00913267"/>
    <w:rsid w:val="0091353B"/>
    <w:rsid w:val="00914B15"/>
    <w:rsid w:val="0091620D"/>
    <w:rsid w:val="009168CF"/>
    <w:rsid w:val="00916E9D"/>
    <w:rsid w:val="00920614"/>
    <w:rsid w:val="00921D04"/>
    <w:rsid w:val="00924309"/>
    <w:rsid w:val="00926DF3"/>
    <w:rsid w:val="009275DA"/>
    <w:rsid w:val="00931998"/>
    <w:rsid w:val="00933D77"/>
    <w:rsid w:val="00937566"/>
    <w:rsid w:val="00941273"/>
    <w:rsid w:val="00941676"/>
    <w:rsid w:val="009418D5"/>
    <w:rsid w:val="00943291"/>
    <w:rsid w:val="009445B2"/>
    <w:rsid w:val="00945C70"/>
    <w:rsid w:val="00947A42"/>
    <w:rsid w:val="00950B87"/>
    <w:rsid w:val="00957338"/>
    <w:rsid w:val="00964EDC"/>
    <w:rsid w:val="00966225"/>
    <w:rsid w:val="00976151"/>
    <w:rsid w:val="0097647D"/>
    <w:rsid w:val="0098038C"/>
    <w:rsid w:val="009810CF"/>
    <w:rsid w:val="0098247C"/>
    <w:rsid w:val="00983097"/>
    <w:rsid w:val="00986B9D"/>
    <w:rsid w:val="0099082F"/>
    <w:rsid w:val="009913EB"/>
    <w:rsid w:val="009919A5"/>
    <w:rsid w:val="009922F7"/>
    <w:rsid w:val="00995CF7"/>
    <w:rsid w:val="00996A2F"/>
    <w:rsid w:val="009A08FD"/>
    <w:rsid w:val="009A2721"/>
    <w:rsid w:val="009A30E9"/>
    <w:rsid w:val="009A36AD"/>
    <w:rsid w:val="009A5445"/>
    <w:rsid w:val="009A6F56"/>
    <w:rsid w:val="009B2BE4"/>
    <w:rsid w:val="009B3335"/>
    <w:rsid w:val="009B73A5"/>
    <w:rsid w:val="009C1219"/>
    <w:rsid w:val="009C791D"/>
    <w:rsid w:val="009C7F7C"/>
    <w:rsid w:val="009D3EE2"/>
    <w:rsid w:val="009D7F80"/>
    <w:rsid w:val="009E13C6"/>
    <w:rsid w:val="009E164A"/>
    <w:rsid w:val="009E35E2"/>
    <w:rsid w:val="009E534D"/>
    <w:rsid w:val="009F3036"/>
    <w:rsid w:val="009F4286"/>
    <w:rsid w:val="009F4F31"/>
    <w:rsid w:val="00A01AC2"/>
    <w:rsid w:val="00A02936"/>
    <w:rsid w:val="00A0466E"/>
    <w:rsid w:val="00A063C4"/>
    <w:rsid w:val="00A07C99"/>
    <w:rsid w:val="00A10EE1"/>
    <w:rsid w:val="00A12F47"/>
    <w:rsid w:val="00A142E6"/>
    <w:rsid w:val="00A148FE"/>
    <w:rsid w:val="00A16056"/>
    <w:rsid w:val="00A17EC5"/>
    <w:rsid w:val="00A24DD3"/>
    <w:rsid w:val="00A26D69"/>
    <w:rsid w:val="00A3321A"/>
    <w:rsid w:val="00A36CF5"/>
    <w:rsid w:val="00A37EBB"/>
    <w:rsid w:val="00A44715"/>
    <w:rsid w:val="00A44804"/>
    <w:rsid w:val="00A46613"/>
    <w:rsid w:val="00A501C5"/>
    <w:rsid w:val="00A51FD4"/>
    <w:rsid w:val="00A524E8"/>
    <w:rsid w:val="00A634FB"/>
    <w:rsid w:val="00A64C90"/>
    <w:rsid w:val="00A66600"/>
    <w:rsid w:val="00A70FE9"/>
    <w:rsid w:val="00A740DB"/>
    <w:rsid w:val="00A77FF5"/>
    <w:rsid w:val="00A805BF"/>
    <w:rsid w:val="00A81E53"/>
    <w:rsid w:val="00A904EF"/>
    <w:rsid w:val="00A91A85"/>
    <w:rsid w:val="00A9326B"/>
    <w:rsid w:val="00AA070E"/>
    <w:rsid w:val="00AA072E"/>
    <w:rsid w:val="00AA0C79"/>
    <w:rsid w:val="00AA0EFE"/>
    <w:rsid w:val="00AA688B"/>
    <w:rsid w:val="00AA7BDD"/>
    <w:rsid w:val="00AB303D"/>
    <w:rsid w:val="00AB7451"/>
    <w:rsid w:val="00AC1DA4"/>
    <w:rsid w:val="00AD03EC"/>
    <w:rsid w:val="00AD7147"/>
    <w:rsid w:val="00AD7C99"/>
    <w:rsid w:val="00AE3016"/>
    <w:rsid w:val="00AE6D8F"/>
    <w:rsid w:val="00AF2417"/>
    <w:rsid w:val="00AF3D9A"/>
    <w:rsid w:val="00AF7FE6"/>
    <w:rsid w:val="00B050DD"/>
    <w:rsid w:val="00B11D76"/>
    <w:rsid w:val="00B11F81"/>
    <w:rsid w:val="00B144CE"/>
    <w:rsid w:val="00B14F10"/>
    <w:rsid w:val="00B21D3F"/>
    <w:rsid w:val="00B223D6"/>
    <w:rsid w:val="00B24768"/>
    <w:rsid w:val="00B268FC"/>
    <w:rsid w:val="00B311B2"/>
    <w:rsid w:val="00B359B7"/>
    <w:rsid w:val="00B372BB"/>
    <w:rsid w:val="00B46652"/>
    <w:rsid w:val="00B50461"/>
    <w:rsid w:val="00B574B9"/>
    <w:rsid w:val="00B61974"/>
    <w:rsid w:val="00B622F0"/>
    <w:rsid w:val="00B65AAC"/>
    <w:rsid w:val="00B668CC"/>
    <w:rsid w:val="00B71BFF"/>
    <w:rsid w:val="00B84892"/>
    <w:rsid w:val="00B8646C"/>
    <w:rsid w:val="00B86761"/>
    <w:rsid w:val="00B93224"/>
    <w:rsid w:val="00B94880"/>
    <w:rsid w:val="00BA1652"/>
    <w:rsid w:val="00BA40F0"/>
    <w:rsid w:val="00BA476C"/>
    <w:rsid w:val="00BA6FF4"/>
    <w:rsid w:val="00BB3679"/>
    <w:rsid w:val="00BB3A91"/>
    <w:rsid w:val="00BB4E0D"/>
    <w:rsid w:val="00BB7F56"/>
    <w:rsid w:val="00BC1F02"/>
    <w:rsid w:val="00BC56F4"/>
    <w:rsid w:val="00BC579F"/>
    <w:rsid w:val="00BD3DB2"/>
    <w:rsid w:val="00BD452B"/>
    <w:rsid w:val="00BD46BE"/>
    <w:rsid w:val="00BD63F0"/>
    <w:rsid w:val="00BD6F9D"/>
    <w:rsid w:val="00BE3CE7"/>
    <w:rsid w:val="00BE5A61"/>
    <w:rsid w:val="00BF14EB"/>
    <w:rsid w:val="00BF4028"/>
    <w:rsid w:val="00BF7207"/>
    <w:rsid w:val="00BF759A"/>
    <w:rsid w:val="00C03FE2"/>
    <w:rsid w:val="00C05C5B"/>
    <w:rsid w:val="00C06C2D"/>
    <w:rsid w:val="00C108B3"/>
    <w:rsid w:val="00C136E1"/>
    <w:rsid w:val="00C13933"/>
    <w:rsid w:val="00C13A62"/>
    <w:rsid w:val="00C16876"/>
    <w:rsid w:val="00C178A9"/>
    <w:rsid w:val="00C21E52"/>
    <w:rsid w:val="00C26A8C"/>
    <w:rsid w:val="00C2758A"/>
    <w:rsid w:val="00C36DC1"/>
    <w:rsid w:val="00C372F2"/>
    <w:rsid w:val="00C37B2F"/>
    <w:rsid w:val="00C37CF2"/>
    <w:rsid w:val="00C51F5C"/>
    <w:rsid w:val="00C550A2"/>
    <w:rsid w:val="00C5609D"/>
    <w:rsid w:val="00C6398F"/>
    <w:rsid w:val="00C65CD0"/>
    <w:rsid w:val="00C671B2"/>
    <w:rsid w:val="00C7157E"/>
    <w:rsid w:val="00C828B3"/>
    <w:rsid w:val="00C847DB"/>
    <w:rsid w:val="00C91B26"/>
    <w:rsid w:val="00C942FD"/>
    <w:rsid w:val="00C9503C"/>
    <w:rsid w:val="00C970D5"/>
    <w:rsid w:val="00CA1B48"/>
    <w:rsid w:val="00CB11CA"/>
    <w:rsid w:val="00CB7BA9"/>
    <w:rsid w:val="00CB7BE0"/>
    <w:rsid w:val="00CB7CF7"/>
    <w:rsid w:val="00CC2D16"/>
    <w:rsid w:val="00CC3244"/>
    <w:rsid w:val="00CC6FC6"/>
    <w:rsid w:val="00CD0116"/>
    <w:rsid w:val="00CD57A2"/>
    <w:rsid w:val="00CD6C44"/>
    <w:rsid w:val="00CE2D9B"/>
    <w:rsid w:val="00CE3B8D"/>
    <w:rsid w:val="00CF08C2"/>
    <w:rsid w:val="00CF2FBF"/>
    <w:rsid w:val="00CF302C"/>
    <w:rsid w:val="00CF527D"/>
    <w:rsid w:val="00CF7270"/>
    <w:rsid w:val="00D06351"/>
    <w:rsid w:val="00D07E7E"/>
    <w:rsid w:val="00D15662"/>
    <w:rsid w:val="00D25E69"/>
    <w:rsid w:val="00D31644"/>
    <w:rsid w:val="00D3280F"/>
    <w:rsid w:val="00D4176E"/>
    <w:rsid w:val="00D425C5"/>
    <w:rsid w:val="00D43013"/>
    <w:rsid w:val="00D46B10"/>
    <w:rsid w:val="00D528D7"/>
    <w:rsid w:val="00D545A6"/>
    <w:rsid w:val="00D55087"/>
    <w:rsid w:val="00D56743"/>
    <w:rsid w:val="00D60BFA"/>
    <w:rsid w:val="00D612A2"/>
    <w:rsid w:val="00D62FA7"/>
    <w:rsid w:val="00D63601"/>
    <w:rsid w:val="00D66E79"/>
    <w:rsid w:val="00D71BC1"/>
    <w:rsid w:val="00D7391F"/>
    <w:rsid w:val="00D73FEE"/>
    <w:rsid w:val="00D75FFB"/>
    <w:rsid w:val="00D825C6"/>
    <w:rsid w:val="00D83E66"/>
    <w:rsid w:val="00D85749"/>
    <w:rsid w:val="00D860CE"/>
    <w:rsid w:val="00D900CA"/>
    <w:rsid w:val="00DA7318"/>
    <w:rsid w:val="00DB4270"/>
    <w:rsid w:val="00DD073B"/>
    <w:rsid w:val="00DD34E8"/>
    <w:rsid w:val="00DD5E76"/>
    <w:rsid w:val="00DD6260"/>
    <w:rsid w:val="00DE10C0"/>
    <w:rsid w:val="00DE2021"/>
    <w:rsid w:val="00DE5A35"/>
    <w:rsid w:val="00DF3781"/>
    <w:rsid w:val="00DF38DE"/>
    <w:rsid w:val="00DF43D7"/>
    <w:rsid w:val="00DF47EF"/>
    <w:rsid w:val="00DF6562"/>
    <w:rsid w:val="00DF6E03"/>
    <w:rsid w:val="00E01C36"/>
    <w:rsid w:val="00E07648"/>
    <w:rsid w:val="00E10402"/>
    <w:rsid w:val="00E117D9"/>
    <w:rsid w:val="00E11BE8"/>
    <w:rsid w:val="00E13D60"/>
    <w:rsid w:val="00E13E75"/>
    <w:rsid w:val="00E1745A"/>
    <w:rsid w:val="00E1781B"/>
    <w:rsid w:val="00E2059C"/>
    <w:rsid w:val="00E2395B"/>
    <w:rsid w:val="00E24567"/>
    <w:rsid w:val="00E26C52"/>
    <w:rsid w:val="00E327D6"/>
    <w:rsid w:val="00E32A6A"/>
    <w:rsid w:val="00E402F2"/>
    <w:rsid w:val="00E426E2"/>
    <w:rsid w:val="00E42A88"/>
    <w:rsid w:val="00E42B25"/>
    <w:rsid w:val="00E43CF7"/>
    <w:rsid w:val="00E45D5B"/>
    <w:rsid w:val="00E47A2A"/>
    <w:rsid w:val="00E505E4"/>
    <w:rsid w:val="00E631B3"/>
    <w:rsid w:val="00E72189"/>
    <w:rsid w:val="00E7418E"/>
    <w:rsid w:val="00E777C2"/>
    <w:rsid w:val="00E81912"/>
    <w:rsid w:val="00E81F54"/>
    <w:rsid w:val="00E8283A"/>
    <w:rsid w:val="00E82A3C"/>
    <w:rsid w:val="00E8353C"/>
    <w:rsid w:val="00E85175"/>
    <w:rsid w:val="00E93BD8"/>
    <w:rsid w:val="00E961E0"/>
    <w:rsid w:val="00E97C20"/>
    <w:rsid w:val="00EA0608"/>
    <w:rsid w:val="00EA16FF"/>
    <w:rsid w:val="00EA6FE3"/>
    <w:rsid w:val="00EB1248"/>
    <w:rsid w:val="00EB3451"/>
    <w:rsid w:val="00EB4AB5"/>
    <w:rsid w:val="00EB5720"/>
    <w:rsid w:val="00EB59E9"/>
    <w:rsid w:val="00EB7411"/>
    <w:rsid w:val="00EC0553"/>
    <w:rsid w:val="00EC2ECF"/>
    <w:rsid w:val="00ED0E35"/>
    <w:rsid w:val="00ED65E2"/>
    <w:rsid w:val="00ED7516"/>
    <w:rsid w:val="00EE1677"/>
    <w:rsid w:val="00EE238B"/>
    <w:rsid w:val="00EE6E4A"/>
    <w:rsid w:val="00EF020C"/>
    <w:rsid w:val="00EF1600"/>
    <w:rsid w:val="00EF1E71"/>
    <w:rsid w:val="00EF3115"/>
    <w:rsid w:val="00EF5D3D"/>
    <w:rsid w:val="00EF6DDA"/>
    <w:rsid w:val="00F02BF4"/>
    <w:rsid w:val="00F06E66"/>
    <w:rsid w:val="00F13627"/>
    <w:rsid w:val="00F15016"/>
    <w:rsid w:val="00F158B0"/>
    <w:rsid w:val="00F16983"/>
    <w:rsid w:val="00F22672"/>
    <w:rsid w:val="00F2681E"/>
    <w:rsid w:val="00F35047"/>
    <w:rsid w:val="00F35EFF"/>
    <w:rsid w:val="00F401BF"/>
    <w:rsid w:val="00F4365A"/>
    <w:rsid w:val="00F46665"/>
    <w:rsid w:val="00F51773"/>
    <w:rsid w:val="00F533BA"/>
    <w:rsid w:val="00F55255"/>
    <w:rsid w:val="00F6300A"/>
    <w:rsid w:val="00F6447A"/>
    <w:rsid w:val="00F717DC"/>
    <w:rsid w:val="00F73682"/>
    <w:rsid w:val="00F8627B"/>
    <w:rsid w:val="00F90813"/>
    <w:rsid w:val="00F91680"/>
    <w:rsid w:val="00F9283A"/>
    <w:rsid w:val="00FA0995"/>
    <w:rsid w:val="00FA15B3"/>
    <w:rsid w:val="00FA417E"/>
    <w:rsid w:val="00FA4E81"/>
    <w:rsid w:val="00FB5EC6"/>
    <w:rsid w:val="00FC3017"/>
    <w:rsid w:val="00FC426D"/>
    <w:rsid w:val="00FC4664"/>
    <w:rsid w:val="00FC6E0E"/>
    <w:rsid w:val="00FD1DDD"/>
    <w:rsid w:val="00FD4C6C"/>
    <w:rsid w:val="00FE08C3"/>
    <w:rsid w:val="00FE187D"/>
    <w:rsid w:val="00FE710A"/>
    <w:rsid w:val="00FF1E39"/>
    <w:rsid w:val="00FF24A4"/>
    <w:rsid w:val="00FF2636"/>
    <w:rsid w:val="00FF69E2"/>
    <w:rsid w:val="01DE10B0"/>
    <w:rsid w:val="021F7DC1"/>
    <w:rsid w:val="027A2EBE"/>
    <w:rsid w:val="02866627"/>
    <w:rsid w:val="02F42825"/>
    <w:rsid w:val="03FF2890"/>
    <w:rsid w:val="04365896"/>
    <w:rsid w:val="04D84E1A"/>
    <w:rsid w:val="06F131B9"/>
    <w:rsid w:val="076F7DD6"/>
    <w:rsid w:val="08A075AF"/>
    <w:rsid w:val="090A026E"/>
    <w:rsid w:val="0B152747"/>
    <w:rsid w:val="0C4A66F3"/>
    <w:rsid w:val="0D3E6D1B"/>
    <w:rsid w:val="0DAB43AB"/>
    <w:rsid w:val="0EFD592E"/>
    <w:rsid w:val="0FAF5D10"/>
    <w:rsid w:val="10AD3A9D"/>
    <w:rsid w:val="114226FC"/>
    <w:rsid w:val="12C64289"/>
    <w:rsid w:val="13530882"/>
    <w:rsid w:val="135865FA"/>
    <w:rsid w:val="165F1BE5"/>
    <w:rsid w:val="16DE0BDF"/>
    <w:rsid w:val="18371198"/>
    <w:rsid w:val="18792FB5"/>
    <w:rsid w:val="19755624"/>
    <w:rsid w:val="19A926E7"/>
    <w:rsid w:val="19D61256"/>
    <w:rsid w:val="1AD82DAC"/>
    <w:rsid w:val="1BAC0B13"/>
    <w:rsid w:val="1C4936EF"/>
    <w:rsid w:val="1CDB70AE"/>
    <w:rsid w:val="1CDC4DD5"/>
    <w:rsid w:val="1DAD2003"/>
    <w:rsid w:val="1DD57F9E"/>
    <w:rsid w:val="1ED3045A"/>
    <w:rsid w:val="1F9A0F77"/>
    <w:rsid w:val="1FCA74AF"/>
    <w:rsid w:val="1FE758B5"/>
    <w:rsid w:val="2015460C"/>
    <w:rsid w:val="20CE712B"/>
    <w:rsid w:val="20E87DF7"/>
    <w:rsid w:val="215D225D"/>
    <w:rsid w:val="21E376D9"/>
    <w:rsid w:val="21F23233"/>
    <w:rsid w:val="220E049A"/>
    <w:rsid w:val="234D09AB"/>
    <w:rsid w:val="23F8626D"/>
    <w:rsid w:val="242561D1"/>
    <w:rsid w:val="246671DB"/>
    <w:rsid w:val="249064FB"/>
    <w:rsid w:val="24ED6D10"/>
    <w:rsid w:val="250C0222"/>
    <w:rsid w:val="253A5EB7"/>
    <w:rsid w:val="263C68E5"/>
    <w:rsid w:val="26407E4E"/>
    <w:rsid w:val="2663431E"/>
    <w:rsid w:val="26A809C2"/>
    <w:rsid w:val="26DB2EA7"/>
    <w:rsid w:val="27352DB1"/>
    <w:rsid w:val="282053E4"/>
    <w:rsid w:val="29441C53"/>
    <w:rsid w:val="2970748F"/>
    <w:rsid w:val="29DB296F"/>
    <w:rsid w:val="2A874355"/>
    <w:rsid w:val="2AE672F1"/>
    <w:rsid w:val="2BEA293F"/>
    <w:rsid w:val="2C46236D"/>
    <w:rsid w:val="2C846AAB"/>
    <w:rsid w:val="2D685E07"/>
    <w:rsid w:val="2E165C6D"/>
    <w:rsid w:val="2F294BE3"/>
    <w:rsid w:val="2F386C10"/>
    <w:rsid w:val="300F6E18"/>
    <w:rsid w:val="303B7642"/>
    <w:rsid w:val="30443B3F"/>
    <w:rsid w:val="30586556"/>
    <w:rsid w:val="306D411D"/>
    <w:rsid w:val="321F5974"/>
    <w:rsid w:val="32B26295"/>
    <w:rsid w:val="33262618"/>
    <w:rsid w:val="33AE4BDC"/>
    <w:rsid w:val="34254E5C"/>
    <w:rsid w:val="353510CF"/>
    <w:rsid w:val="3601103E"/>
    <w:rsid w:val="37591384"/>
    <w:rsid w:val="38044D88"/>
    <w:rsid w:val="38DF2585"/>
    <w:rsid w:val="39676655"/>
    <w:rsid w:val="3A777A93"/>
    <w:rsid w:val="3BEE0A4A"/>
    <w:rsid w:val="3C62376B"/>
    <w:rsid w:val="3D2A34E3"/>
    <w:rsid w:val="3D8E4624"/>
    <w:rsid w:val="3DEE7E88"/>
    <w:rsid w:val="3F7D3D9E"/>
    <w:rsid w:val="405A0F85"/>
    <w:rsid w:val="407E4ADB"/>
    <w:rsid w:val="414327F8"/>
    <w:rsid w:val="417967E7"/>
    <w:rsid w:val="41EC6FB9"/>
    <w:rsid w:val="42D65F5F"/>
    <w:rsid w:val="43577787"/>
    <w:rsid w:val="43D9356D"/>
    <w:rsid w:val="44D04970"/>
    <w:rsid w:val="45940D96"/>
    <w:rsid w:val="45FC5BBF"/>
    <w:rsid w:val="46EE7311"/>
    <w:rsid w:val="47266AC9"/>
    <w:rsid w:val="472C2BFD"/>
    <w:rsid w:val="49F60A52"/>
    <w:rsid w:val="49F92273"/>
    <w:rsid w:val="4A7D10F6"/>
    <w:rsid w:val="4B0B78D9"/>
    <w:rsid w:val="4BAA597D"/>
    <w:rsid w:val="4D1A2C2C"/>
    <w:rsid w:val="4DF7314A"/>
    <w:rsid w:val="4E5175CD"/>
    <w:rsid w:val="4E8D38D2"/>
    <w:rsid w:val="4E9936DB"/>
    <w:rsid w:val="4EF27A04"/>
    <w:rsid w:val="4F3D0E54"/>
    <w:rsid w:val="504E2060"/>
    <w:rsid w:val="50EC1E77"/>
    <w:rsid w:val="53EF379E"/>
    <w:rsid w:val="54FF06EE"/>
    <w:rsid w:val="55322042"/>
    <w:rsid w:val="5551200A"/>
    <w:rsid w:val="559D20D6"/>
    <w:rsid w:val="56541308"/>
    <w:rsid w:val="567921F7"/>
    <w:rsid w:val="5783318C"/>
    <w:rsid w:val="58412514"/>
    <w:rsid w:val="589F492D"/>
    <w:rsid w:val="58A010FB"/>
    <w:rsid w:val="59162647"/>
    <w:rsid w:val="591F15CA"/>
    <w:rsid w:val="59960E9E"/>
    <w:rsid w:val="5A193BC0"/>
    <w:rsid w:val="5AE22B10"/>
    <w:rsid w:val="5B335370"/>
    <w:rsid w:val="5C241D6A"/>
    <w:rsid w:val="5C415873"/>
    <w:rsid w:val="5CB12E81"/>
    <w:rsid w:val="5CF76AE6"/>
    <w:rsid w:val="5D013F78"/>
    <w:rsid w:val="5D156F6C"/>
    <w:rsid w:val="5DD53467"/>
    <w:rsid w:val="5DDE2CEB"/>
    <w:rsid w:val="5F683825"/>
    <w:rsid w:val="5FD56E87"/>
    <w:rsid w:val="60043C89"/>
    <w:rsid w:val="602025F8"/>
    <w:rsid w:val="60291701"/>
    <w:rsid w:val="618E553F"/>
    <w:rsid w:val="6198686A"/>
    <w:rsid w:val="61B2747F"/>
    <w:rsid w:val="63384D50"/>
    <w:rsid w:val="64444F4A"/>
    <w:rsid w:val="64A37553"/>
    <w:rsid w:val="65271F32"/>
    <w:rsid w:val="65291E53"/>
    <w:rsid w:val="66B36388"/>
    <w:rsid w:val="6707201B"/>
    <w:rsid w:val="67F255CC"/>
    <w:rsid w:val="68D27036"/>
    <w:rsid w:val="6BFA214F"/>
    <w:rsid w:val="6C663340"/>
    <w:rsid w:val="6C731F01"/>
    <w:rsid w:val="6C97174C"/>
    <w:rsid w:val="6DBB3B60"/>
    <w:rsid w:val="6E3F5C37"/>
    <w:rsid w:val="6E8D1688"/>
    <w:rsid w:val="6F316826"/>
    <w:rsid w:val="6FDD57FC"/>
    <w:rsid w:val="70A1703D"/>
    <w:rsid w:val="71004BB6"/>
    <w:rsid w:val="712F4635"/>
    <w:rsid w:val="71332027"/>
    <w:rsid w:val="71ED0060"/>
    <w:rsid w:val="7255539E"/>
    <w:rsid w:val="73B32DC1"/>
    <w:rsid w:val="74257F85"/>
    <w:rsid w:val="747672ED"/>
    <w:rsid w:val="74A215D5"/>
    <w:rsid w:val="74A33F76"/>
    <w:rsid w:val="74B52688"/>
    <w:rsid w:val="74F11C15"/>
    <w:rsid w:val="75F87CE9"/>
    <w:rsid w:val="766E5C13"/>
    <w:rsid w:val="767E5CE7"/>
    <w:rsid w:val="776C3AE5"/>
    <w:rsid w:val="78541732"/>
    <w:rsid w:val="78ED765A"/>
    <w:rsid w:val="79726F14"/>
    <w:rsid w:val="79AD0767"/>
    <w:rsid w:val="79F414AB"/>
    <w:rsid w:val="7B116B6D"/>
    <w:rsid w:val="7B1F55AD"/>
    <w:rsid w:val="7B8A691F"/>
    <w:rsid w:val="7B95154C"/>
    <w:rsid w:val="7BAB6872"/>
    <w:rsid w:val="7BB81E8B"/>
    <w:rsid w:val="7C99569D"/>
    <w:rsid w:val="7D6A718C"/>
    <w:rsid w:val="7D7A30EF"/>
    <w:rsid w:val="7E0E55E6"/>
    <w:rsid w:val="7E1F1DFC"/>
    <w:rsid w:val="7E91442B"/>
    <w:rsid w:val="7EFDC26B"/>
    <w:rsid w:val="7F427C3D"/>
    <w:rsid w:val="7F490E32"/>
    <w:rsid w:val="7F9953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qFormat="1"/>
    <w:lsdException w:name="envelope address" w:qFormat="1"/>
    <w:lsdException w:name="envelope return" w:qFormat="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unhideWhenUsed="1" w:qFormat="1"/>
    <w:lsdException w:name="FollowedHyperlink" w:unhideWhenUsed="1" w:qFormat="1"/>
    <w:lsdException w:name="Strong" w:qFormat="1"/>
    <w:lsdException w:name="Emphasis" w:uiPriority="20"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jc w:val="both"/>
    </w:pPr>
    <w:rPr>
      <w:rFonts w:ascii="Calibri" w:hAnsi="Calibri"/>
      <w:kern w:val="2"/>
      <w:sz w:val="21"/>
      <w:szCs w:val="22"/>
    </w:rPr>
  </w:style>
  <w:style w:type="paragraph" w:styleId="1">
    <w:name w:val="heading 1"/>
    <w:basedOn w:val="a1"/>
    <w:next w:val="a1"/>
    <w:link w:val="1Char"/>
    <w:qFormat/>
    <w:pPr>
      <w:keepNext/>
      <w:keepLines/>
      <w:spacing w:before="340" w:after="330" w:line="578" w:lineRule="auto"/>
      <w:outlineLvl w:val="0"/>
    </w:pPr>
    <w:rPr>
      <w:b/>
      <w:bCs/>
      <w:kern w:val="44"/>
      <w:sz w:val="44"/>
      <w:szCs w:val="44"/>
    </w:rPr>
  </w:style>
  <w:style w:type="paragraph" w:styleId="21">
    <w:name w:val="heading 2"/>
    <w:basedOn w:val="a1"/>
    <w:next w:val="a1"/>
    <w:link w:val="2Char"/>
    <w:qFormat/>
    <w:pPr>
      <w:keepNext/>
      <w:keepLines/>
      <w:spacing w:before="260" w:after="260" w:line="416" w:lineRule="auto"/>
      <w:outlineLvl w:val="1"/>
    </w:pPr>
    <w:rPr>
      <w:rFonts w:ascii="Cambria" w:hAnsi="Cambria"/>
      <w:b/>
      <w:bCs/>
      <w:sz w:val="32"/>
      <w:szCs w:val="32"/>
    </w:rPr>
  </w:style>
  <w:style w:type="paragraph" w:styleId="31">
    <w:name w:val="heading 3"/>
    <w:basedOn w:val="a1"/>
    <w:next w:val="a1"/>
    <w:link w:val="3Char"/>
    <w:uiPriority w:val="9"/>
    <w:qFormat/>
    <w:pPr>
      <w:keepNext/>
      <w:keepLines/>
      <w:spacing w:before="260" w:after="260" w:line="416" w:lineRule="auto"/>
      <w:outlineLvl w:val="2"/>
    </w:pPr>
    <w:rPr>
      <w:b/>
      <w:bCs/>
      <w:sz w:val="32"/>
      <w:szCs w:val="32"/>
    </w:rPr>
  </w:style>
  <w:style w:type="paragraph" w:styleId="41">
    <w:name w:val="heading 4"/>
    <w:basedOn w:val="a1"/>
    <w:next w:val="a1"/>
    <w:link w:val="4Char"/>
    <w:qFormat/>
    <w:pPr>
      <w:keepNext/>
      <w:keepLines/>
      <w:spacing w:before="280" w:after="290" w:line="376" w:lineRule="auto"/>
      <w:outlineLvl w:val="3"/>
    </w:pPr>
    <w:rPr>
      <w:rFonts w:ascii="Cambria" w:hAnsi="Cambria"/>
      <w:b/>
      <w:bCs/>
      <w:sz w:val="28"/>
      <w:szCs w:val="28"/>
    </w:rPr>
  </w:style>
  <w:style w:type="paragraph" w:styleId="51">
    <w:name w:val="heading 5"/>
    <w:basedOn w:val="a1"/>
    <w:next w:val="a1"/>
    <w:link w:val="5Char"/>
    <w:qFormat/>
    <w:pPr>
      <w:keepNext/>
      <w:keepLines/>
      <w:spacing w:before="280" w:after="290" w:line="376" w:lineRule="auto"/>
      <w:outlineLvl w:val="4"/>
    </w:pPr>
    <w:rPr>
      <w:b/>
      <w:bCs/>
      <w:sz w:val="28"/>
      <w:szCs w:val="28"/>
    </w:rPr>
  </w:style>
  <w:style w:type="paragraph" w:styleId="6">
    <w:name w:val="heading 6"/>
    <w:basedOn w:val="a1"/>
    <w:next w:val="a1"/>
    <w:link w:val="6Char"/>
    <w:qFormat/>
    <w:pPr>
      <w:keepNext/>
      <w:keepLines/>
      <w:spacing w:before="240" w:after="64" w:line="320" w:lineRule="auto"/>
      <w:outlineLvl w:val="5"/>
    </w:pPr>
    <w:rPr>
      <w:rFonts w:ascii="Cambria" w:hAnsi="Cambria"/>
      <w:b/>
      <w:bCs/>
      <w:sz w:val="24"/>
      <w:szCs w:val="24"/>
    </w:rPr>
  </w:style>
  <w:style w:type="paragraph" w:styleId="7">
    <w:name w:val="heading 7"/>
    <w:basedOn w:val="a1"/>
    <w:next w:val="a1"/>
    <w:link w:val="7Char"/>
    <w:qFormat/>
    <w:pPr>
      <w:keepNext/>
      <w:keepLines/>
      <w:spacing w:before="240" w:after="64" w:line="320" w:lineRule="auto"/>
      <w:outlineLvl w:val="6"/>
    </w:pPr>
    <w:rPr>
      <w:b/>
      <w:bCs/>
      <w:sz w:val="24"/>
      <w:szCs w:val="24"/>
    </w:rPr>
  </w:style>
  <w:style w:type="paragraph" w:styleId="8">
    <w:name w:val="heading 8"/>
    <w:basedOn w:val="a1"/>
    <w:next w:val="a1"/>
    <w:link w:val="8Char"/>
    <w:qFormat/>
    <w:pPr>
      <w:keepNext/>
      <w:keepLines/>
      <w:spacing w:before="240" w:after="64" w:line="320" w:lineRule="auto"/>
      <w:outlineLvl w:val="7"/>
    </w:pPr>
    <w:rPr>
      <w:rFonts w:ascii="Cambria" w:hAnsi="Cambria"/>
      <w:sz w:val="24"/>
      <w:szCs w:val="24"/>
    </w:rPr>
  </w:style>
  <w:style w:type="paragraph" w:styleId="9">
    <w:name w:val="heading 9"/>
    <w:basedOn w:val="a1"/>
    <w:next w:val="a1"/>
    <w:link w:val="9Char"/>
    <w:qFormat/>
    <w:pPr>
      <w:keepNext/>
      <w:keepLines/>
      <w:spacing w:before="240" w:after="64" w:line="320" w:lineRule="auto"/>
      <w:outlineLvl w:val="8"/>
    </w:pPr>
    <w:rPr>
      <w:rFonts w:ascii="Cambria" w:hAnsi="Cambria"/>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Char"/>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2">
    <w:name w:val="List 3"/>
    <w:basedOn w:val="a1"/>
    <w:qFormat/>
    <w:pPr>
      <w:ind w:leftChars="400" w:left="100" w:hangingChars="200" w:hanging="200"/>
      <w:contextualSpacing/>
    </w:pPr>
  </w:style>
  <w:style w:type="paragraph" w:styleId="70">
    <w:name w:val="toc 7"/>
    <w:basedOn w:val="a1"/>
    <w:next w:val="a1"/>
    <w:qFormat/>
    <w:pPr>
      <w:ind w:leftChars="1200" w:left="2520"/>
    </w:pPr>
  </w:style>
  <w:style w:type="paragraph" w:styleId="2">
    <w:name w:val="List Number 2"/>
    <w:basedOn w:val="a1"/>
    <w:qFormat/>
    <w:pPr>
      <w:numPr>
        <w:numId w:val="1"/>
      </w:numPr>
      <w:contextualSpacing/>
    </w:pPr>
  </w:style>
  <w:style w:type="paragraph" w:styleId="a6">
    <w:name w:val="table of authorities"/>
    <w:basedOn w:val="a1"/>
    <w:next w:val="a1"/>
    <w:qFormat/>
    <w:pPr>
      <w:ind w:leftChars="200" w:left="420"/>
    </w:pPr>
  </w:style>
  <w:style w:type="paragraph" w:styleId="a7">
    <w:name w:val="Note Heading"/>
    <w:basedOn w:val="a1"/>
    <w:next w:val="a1"/>
    <w:link w:val="Char0"/>
    <w:qFormat/>
    <w:pPr>
      <w:jc w:val="center"/>
    </w:pPr>
  </w:style>
  <w:style w:type="paragraph" w:styleId="40">
    <w:name w:val="List Bullet 4"/>
    <w:basedOn w:val="a1"/>
    <w:qFormat/>
    <w:pPr>
      <w:numPr>
        <w:numId w:val="2"/>
      </w:numPr>
      <w:contextualSpacing/>
    </w:pPr>
  </w:style>
  <w:style w:type="paragraph" w:styleId="80">
    <w:name w:val="index 8"/>
    <w:basedOn w:val="a1"/>
    <w:next w:val="a1"/>
    <w:qFormat/>
    <w:pPr>
      <w:ind w:leftChars="1400" w:left="1400"/>
    </w:pPr>
  </w:style>
  <w:style w:type="paragraph" w:styleId="a8">
    <w:name w:val="E-mail Signature"/>
    <w:basedOn w:val="a1"/>
    <w:link w:val="Char1"/>
    <w:qFormat/>
  </w:style>
  <w:style w:type="paragraph" w:styleId="a">
    <w:name w:val="List Number"/>
    <w:basedOn w:val="a1"/>
    <w:qFormat/>
    <w:pPr>
      <w:numPr>
        <w:numId w:val="3"/>
      </w:numPr>
      <w:contextualSpacing/>
    </w:pPr>
  </w:style>
  <w:style w:type="paragraph" w:styleId="a9">
    <w:name w:val="Normal Indent"/>
    <w:basedOn w:val="a1"/>
    <w:qFormat/>
    <w:pPr>
      <w:ind w:firstLineChars="200" w:firstLine="420"/>
    </w:pPr>
  </w:style>
  <w:style w:type="paragraph" w:styleId="aa">
    <w:name w:val="caption"/>
    <w:basedOn w:val="a1"/>
    <w:next w:val="a1"/>
    <w:qFormat/>
    <w:rPr>
      <w:rFonts w:ascii="Cambria" w:eastAsia="黑体" w:hAnsi="Cambria"/>
      <w:sz w:val="20"/>
      <w:szCs w:val="20"/>
    </w:rPr>
  </w:style>
  <w:style w:type="paragraph" w:styleId="52">
    <w:name w:val="index 5"/>
    <w:basedOn w:val="a1"/>
    <w:next w:val="a1"/>
    <w:qFormat/>
    <w:pPr>
      <w:ind w:leftChars="800" w:left="800"/>
    </w:pPr>
  </w:style>
  <w:style w:type="paragraph" w:styleId="a0">
    <w:name w:val="List Bullet"/>
    <w:basedOn w:val="a1"/>
    <w:qFormat/>
    <w:pPr>
      <w:numPr>
        <w:numId w:val="4"/>
      </w:numPr>
      <w:contextualSpacing/>
    </w:pPr>
  </w:style>
  <w:style w:type="paragraph" w:styleId="ab">
    <w:name w:val="envelope address"/>
    <w:basedOn w:val="a1"/>
    <w:qFormat/>
    <w:pPr>
      <w:framePr w:w="7920" w:h="1980" w:hRule="exact" w:hSpace="180" w:wrap="around" w:hAnchor="page" w:xAlign="center" w:yAlign="bottom"/>
      <w:snapToGrid w:val="0"/>
      <w:ind w:leftChars="1400" w:left="100"/>
    </w:pPr>
    <w:rPr>
      <w:rFonts w:ascii="Cambria" w:hAnsi="Cambria"/>
      <w:sz w:val="24"/>
      <w:szCs w:val="24"/>
    </w:rPr>
  </w:style>
  <w:style w:type="paragraph" w:styleId="ac">
    <w:name w:val="Document Map"/>
    <w:basedOn w:val="a1"/>
    <w:link w:val="Char2"/>
    <w:qFormat/>
    <w:rPr>
      <w:rFonts w:ascii="宋体"/>
      <w:sz w:val="18"/>
      <w:szCs w:val="18"/>
    </w:rPr>
  </w:style>
  <w:style w:type="paragraph" w:styleId="ad">
    <w:name w:val="toa heading"/>
    <w:basedOn w:val="a1"/>
    <w:next w:val="a1"/>
    <w:qFormat/>
    <w:pPr>
      <w:spacing w:before="120"/>
    </w:pPr>
    <w:rPr>
      <w:rFonts w:ascii="Cambria" w:hAnsi="Cambria"/>
      <w:sz w:val="24"/>
      <w:szCs w:val="24"/>
    </w:rPr>
  </w:style>
  <w:style w:type="paragraph" w:styleId="ae">
    <w:name w:val="annotation text"/>
    <w:basedOn w:val="a1"/>
    <w:link w:val="Char3"/>
    <w:qFormat/>
    <w:pPr>
      <w:jc w:val="left"/>
    </w:pPr>
  </w:style>
  <w:style w:type="paragraph" w:styleId="60">
    <w:name w:val="index 6"/>
    <w:basedOn w:val="a1"/>
    <w:next w:val="a1"/>
    <w:qFormat/>
    <w:pPr>
      <w:ind w:leftChars="1000" w:left="1000"/>
    </w:pPr>
  </w:style>
  <w:style w:type="paragraph" w:styleId="af">
    <w:name w:val="Salutation"/>
    <w:basedOn w:val="a1"/>
    <w:next w:val="a1"/>
    <w:link w:val="Char4"/>
    <w:qFormat/>
  </w:style>
  <w:style w:type="paragraph" w:styleId="33">
    <w:name w:val="Body Text 3"/>
    <w:basedOn w:val="a1"/>
    <w:link w:val="3Char0"/>
    <w:qFormat/>
    <w:pPr>
      <w:spacing w:after="120"/>
    </w:pPr>
    <w:rPr>
      <w:sz w:val="16"/>
      <w:szCs w:val="16"/>
    </w:rPr>
  </w:style>
  <w:style w:type="paragraph" w:styleId="af0">
    <w:name w:val="Closing"/>
    <w:basedOn w:val="a1"/>
    <w:link w:val="Char5"/>
    <w:qFormat/>
    <w:pPr>
      <w:ind w:leftChars="2100" w:left="100"/>
    </w:pPr>
  </w:style>
  <w:style w:type="paragraph" w:styleId="30">
    <w:name w:val="List Bullet 3"/>
    <w:basedOn w:val="a1"/>
    <w:qFormat/>
    <w:pPr>
      <w:numPr>
        <w:numId w:val="5"/>
      </w:numPr>
      <w:contextualSpacing/>
    </w:pPr>
  </w:style>
  <w:style w:type="paragraph" w:styleId="af1">
    <w:name w:val="Body Text"/>
    <w:basedOn w:val="a1"/>
    <w:next w:val="a1"/>
    <w:link w:val="Char6"/>
    <w:qFormat/>
    <w:pPr>
      <w:spacing w:after="120"/>
    </w:pPr>
  </w:style>
  <w:style w:type="paragraph" w:styleId="af2">
    <w:name w:val="Body Text Indent"/>
    <w:basedOn w:val="a1"/>
    <w:link w:val="Char7"/>
    <w:qFormat/>
    <w:pPr>
      <w:spacing w:after="120"/>
      <w:ind w:leftChars="200" w:left="420"/>
    </w:pPr>
  </w:style>
  <w:style w:type="paragraph" w:styleId="3">
    <w:name w:val="List Number 3"/>
    <w:basedOn w:val="a1"/>
    <w:qFormat/>
    <w:pPr>
      <w:numPr>
        <w:numId w:val="6"/>
      </w:numPr>
      <w:contextualSpacing/>
    </w:pPr>
  </w:style>
  <w:style w:type="paragraph" w:styleId="22">
    <w:name w:val="List 2"/>
    <w:basedOn w:val="a1"/>
    <w:qFormat/>
    <w:pPr>
      <w:ind w:leftChars="200" w:left="100" w:hangingChars="200" w:hanging="200"/>
      <w:contextualSpacing/>
    </w:pPr>
  </w:style>
  <w:style w:type="paragraph" w:styleId="af3">
    <w:name w:val="List Continue"/>
    <w:basedOn w:val="a1"/>
    <w:qFormat/>
    <w:pPr>
      <w:spacing w:after="120"/>
      <w:ind w:leftChars="200" w:left="420"/>
      <w:contextualSpacing/>
    </w:pPr>
  </w:style>
  <w:style w:type="paragraph" w:styleId="af4">
    <w:name w:val="Block Text"/>
    <w:basedOn w:val="a1"/>
    <w:qFormat/>
    <w:pPr>
      <w:spacing w:after="120"/>
      <w:ind w:leftChars="700" w:left="1440" w:rightChars="700" w:right="1440"/>
    </w:pPr>
  </w:style>
  <w:style w:type="paragraph" w:styleId="20">
    <w:name w:val="List Bullet 2"/>
    <w:basedOn w:val="a1"/>
    <w:qFormat/>
    <w:pPr>
      <w:numPr>
        <w:numId w:val="7"/>
      </w:numPr>
      <w:contextualSpacing/>
    </w:pPr>
  </w:style>
  <w:style w:type="paragraph" w:styleId="HTML">
    <w:name w:val="HTML Address"/>
    <w:basedOn w:val="a1"/>
    <w:link w:val="HTMLChar"/>
    <w:qFormat/>
    <w:rPr>
      <w:i/>
      <w:iCs/>
    </w:rPr>
  </w:style>
  <w:style w:type="paragraph" w:styleId="42">
    <w:name w:val="index 4"/>
    <w:basedOn w:val="a1"/>
    <w:next w:val="a1"/>
    <w:qFormat/>
    <w:pPr>
      <w:ind w:leftChars="600" w:left="600"/>
    </w:pPr>
  </w:style>
  <w:style w:type="paragraph" w:styleId="53">
    <w:name w:val="toc 5"/>
    <w:basedOn w:val="a1"/>
    <w:next w:val="a1"/>
    <w:qFormat/>
    <w:pPr>
      <w:ind w:leftChars="800" w:left="1680"/>
    </w:pPr>
  </w:style>
  <w:style w:type="paragraph" w:styleId="34">
    <w:name w:val="toc 3"/>
    <w:basedOn w:val="a1"/>
    <w:next w:val="a1"/>
    <w:qFormat/>
    <w:pPr>
      <w:ind w:leftChars="400" w:left="840"/>
    </w:pPr>
  </w:style>
  <w:style w:type="paragraph" w:styleId="af5">
    <w:name w:val="Plain Text"/>
    <w:basedOn w:val="a1"/>
    <w:link w:val="Char8"/>
    <w:qFormat/>
    <w:rPr>
      <w:rFonts w:ascii="宋体" w:hAnsi="Courier New"/>
      <w:szCs w:val="21"/>
    </w:rPr>
  </w:style>
  <w:style w:type="paragraph" w:styleId="50">
    <w:name w:val="List Bullet 5"/>
    <w:basedOn w:val="a1"/>
    <w:qFormat/>
    <w:pPr>
      <w:numPr>
        <w:numId w:val="8"/>
      </w:numPr>
      <w:contextualSpacing/>
    </w:pPr>
  </w:style>
  <w:style w:type="paragraph" w:styleId="4">
    <w:name w:val="List Number 4"/>
    <w:basedOn w:val="a1"/>
    <w:qFormat/>
    <w:pPr>
      <w:numPr>
        <w:numId w:val="9"/>
      </w:numPr>
      <w:contextualSpacing/>
    </w:pPr>
  </w:style>
  <w:style w:type="paragraph" w:styleId="81">
    <w:name w:val="toc 8"/>
    <w:basedOn w:val="a1"/>
    <w:next w:val="a1"/>
    <w:qFormat/>
    <w:pPr>
      <w:ind w:leftChars="1400" w:left="2940"/>
    </w:pPr>
  </w:style>
  <w:style w:type="paragraph" w:styleId="35">
    <w:name w:val="index 3"/>
    <w:basedOn w:val="a1"/>
    <w:next w:val="a1"/>
    <w:qFormat/>
    <w:pPr>
      <w:ind w:leftChars="400" w:left="400"/>
    </w:pPr>
  </w:style>
  <w:style w:type="paragraph" w:styleId="af6">
    <w:name w:val="Date"/>
    <w:basedOn w:val="a1"/>
    <w:next w:val="a1"/>
    <w:link w:val="Char9"/>
    <w:qFormat/>
    <w:pPr>
      <w:ind w:leftChars="2500" w:left="2500"/>
    </w:pPr>
    <w:rPr>
      <w:rFonts w:ascii="宋体" w:hAnsi="宋体"/>
      <w:b/>
      <w:bCs/>
      <w:sz w:val="28"/>
      <w:szCs w:val="24"/>
    </w:rPr>
  </w:style>
  <w:style w:type="paragraph" w:styleId="23">
    <w:name w:val="Body Text Indent 2"/>
    <w:basedOn w:val="a1"/>
    <w:link w:val="2Char0"/>
    <w:qFormat/>
    <w:pPr>
      <w:spacing w:after="120" w:line="480" w:lineRule="auto"/>
      <w:ind w:leftChars="200" w:left="420"/>
    </w:pPr>
  </w:style>
  <w:style w:type="paragraph" w:styleId="af7">
    <w:name w:val="endnote text"/>
    <w:basedOn w:val="a1"/>
    <w:link w:val="Chara"/>
    <w:qFormat/>
    <w:pPr>
      <w:snapToGrid w:val="0"/>
      <w:jc w:val="left"/>
    </w:pPr>
  </w:style>
  <w:style w:type="paragraph" w:styleId="54">
    <w:name w:val="List Continue 5"/>
    <w:basedOn w:val="a1"/>
    <w:qFormat/>
    <w:pPr>
      <w:spacing w:after="120"/>
      <w:ind w:leftChars="1000" w:left="2100"/>
      <w:contextualSpacing/>
    </w:pPr>
  </w:style>
  <w:style w:type="paragraph" w:styleId="af8">
    <w:name w:val="Balloon Text"/>
    <w:basedOn w:val="a1"/>
    <w:semiHidden/>
    <w:qFormat/>
    <w:rPr>
      <w:sz w:val="18"/>
      <w:szCs w:val="18"/>
    </w:rPr>
  </w:style>
  <w:style w:type="paragraph" w:styleId="af9">
    <w:name w:val="footer"/>
    <w:basedOn w:val="a1"/>
    <w:link w:val="Charb"/>
    <w:qFormat/>
    <w:pPr>
      <w:tabs>
        <w:tab w:val="center" w:pos="4153"/>
        <w:tab w:val="right" w:pos="8306"/>
      </w:tabs>
      <w:snapToGrid w:val="0"/>
      <w:jc w:val="left"/>
    </w:pPr>
    <w:rPr>
      <w:sz w:val="18"/>
      <w:szCs w:val="18"/>
    </w:rPr>
  </w:style>
  <w:style w:type="paragraph" w:styleId="afa">
    <w:name w:val="envelope return"/>
    <w:basedOn w:val="a1"/>
    <w:qFormat/>
    <w:pPr>
      <w:snapToGrid w:val="0"/>
    </w:pPr>
    <w:rPr>
      <w:rFonts w:ascii="Cambria" w:hAnsi="Cambria"/>
    </w:rPr>
  </w:style>
  <w:style w:type="paragraph" w:styleId="afb">
    <w:name w:val="header"/>
    <w:basedOn w:val="a1"/>
    <w:link w:val="Charc"/>
    <w:qFormat/>
    <w:pPr>
      <w:pBdr>
        <w:bottom w:val="single" w:sz="6" w:space="1" w:color="auto"/>
      </w:pBdr>
      <w:tabs>
        <w:tab w:val="center" w:pos="4153"/>
        <w:tab w:val="right" w:pos="8306"/>
      </w:tabs>
      <w:snapToGrid w:val="0"/>
      <w:jc w:val="center"/>
    </w:pPr>
    <w:rPr>
      <w:sz w:val="18"/>
      <w:szCs w:val="18"/>
    </w:rPr>
  </w:style>
  <w:style w:type="paragraph" w:styleId="afc">
    <w:name w:val="Signature"/>
    <w:basedOn w:val="a1"/>
    <w:link w:val="Chard"/>
    <w:qFormat/>
    <w:pPr>
      <w:ind w:leftChars="2100" w:left="100"/>
    </w:pPr>
  </w:style>
  <w:style w:type="paragraph" w:styleId="10">
    <w:name w:val="toc 1"/>
    <w:basedOn w:val="a1"/>
    <w:next w:val="a1"/>
    <w:qFormat/>
  </w:style>
  <w:style w:type="paragraph" w:styleId="43">
    <w:name w:val="List Continue 4"/>
    <w:basedOn w:val="a1"/>
    <w:qFormat/>
    <w:pPr>
      <w:spacing w:after="120"/>
      <w:ind w:leftChars="800" w:left="1680"/>
      <w:contextualSpacing/>
    </w:pPr>
  </w:style>
  <w:style w:type="paragraph" w:styleId="44">
    <w:name w:val="toc 4"/>
    <w:basedOn w:val="a1"/>
    <w:next w:val="a1"/>
    <w:qFormat/>
    <w:pPr>
      <w:ind w:leftChars="600" w:left="1260"/>
    </w:pPr>
  </w:style>
  <w:style w:type="paragraph" w:styleId="afd">
    <w:name w:val="index heading"/>
    <w:basedOn w:val="a1"/>
    <w:next w:val="11"/>
    <w:qFormat/>
    <w:rPr>
      <w:rFonts w:ascii="Cambria" w:hAnsi="Cambria"/>
      <w:b/>
      <w:bCs/>
    </w:rPr>
  </w:style>
  <w:style w:type="paragraph" w:styleId="11">
    <w:name w:val="index 1"/>
    <w:basedOn w:val="a1"/>
    <w:next w:val="a1"/>
    <w:qFormat/>
  </w:style>
  <w:style w:type="paragraph" w:styleId="afe">
    <w:name w:val="Subtitle"/>
    <w:basedOn w:val="a1"/>
    <w:next w:val="a1"/>
    <w:link w:val="Chare"/>
    <w:qFormat/>
    <w:pPr>
      <w:spacing w:before="240" w:after="60" w:line="312" w:lineRule="auto"/>
      <w:jc w:val="center"/>
      <w:outlineLvl w:val="1"/>
    </w:pPr>
    <w:rPr>
      <w:rFonts w:ascii="Cambria" w:hAnsi="Cambria"/>
      <w:b/>
      <w:bCs/>
      <w:kern w:val="28"/>
      <w:sz w:val="32"/>
      <w:szCs w:val="32"/>
    </w:rPr>
  </w:style>
  <w:style w:type="paragraph" w:styleId="5">
    <w:name w:val="List Number 5"/>
    <w:basedOn w:val="a1"/>
    <w:qFormat/>
    <w:pPr>
      <w:numPr>
        <w:numId w:val="10"/>
      </w:numPr>
      <w:contextualSpacing/>
    </w:pPr>
  </w:style>
  <w:style w:type="paragraph" w:styleId="aff">
    <w:name w:val="List"/>
    <w:basedOn w:val="a1"/>
    <w:qFormat/>
    <w:pPr>
      <w:ind w:left="200" w:hangingChars="200" w:hanging="200"/>
      <w:contextualSpacing/>
    </w:pPr>
  </w:style>
  <w:style w:type="paragraph" w:styleId="aff0">
    <w:name w:val="footnote text"/>
    <w:basedOn w:val="a1"/>
    <w:link w:val="Charf"/>
    <w:qFormat/>
    <w:pPr>
      <w:snapToGrid w:val="0"/>
      <w:jc w:val="left"/>
    </w:pPr>
    <w:rPr>
      <w:sz w:val="18"/>
      <w:szCs w:val="18"/>
    </w:rPr>
  </w:style>
  <w:style w:type="paragraph" w:styleId="61">
    <w:name w:val="toc 6"/>
    <w:basedOn w:val="a1"/>
    <w:next w:val="a1"/>
    <w:qFormat/>
    <w:pPr>
      <w:ind w:leftChars="1000" w:left="2100"/>
    </w:pPr>
  </w:style>
  <w:style w:type="paragraph" w:styleId="55">
    <w:name w:val="List 5"/>
    <w:basedOn w:val="a1"/>
    <w:qFormat/>
    <w:pPr>
      <w:ind w:leftChars="800" w:left="100" w:hangingChars="200" w:hanging="200"/>
      <w:contextualSpacing/>
    </w:pPr>
  </w:style>
  <w:style w:type="paragraph" w:styleId="36">
    <w:name w:val="Body Text Indent 3"/>
    <w:basedOn w:val="a1"/>
    <w:link w:val="3Char1"/>
    <w:qFormat/>
    <w:pPr>
      <w:ind w:firstLineChars="2100" w:firstLine="6720"/>
    </w:pPr>
    <w:rPr>
      <w:rFonts w:ascii="Times New Roman" w:hAnsi="Times New Roman"/>
      <w:sz w:val="32"/>
      <w:szCs w:val="24"/>
    </w:rPr>
  </w:style>
  <w:style w:type="paragraph" w:styleId="71">
    <w:name w:val="index 7"/>
    <w:basedOn w:val="a1"/>
    <w:next w:val="a1"/>
    <w:qFormat/>
    <w:pPr>
      <w:ind w:leftChars="1200" w:left="1200"/>
    </w:pPr>
  </w:style>
  <w:style w:type="paragraph" w:styleId="90">
    <w:name w:val="index 9"/>
    <w:basedOn w:val="a1"/>
    <w:next w:val="a1"/>
    <w:qFormat/>
    <w:pPr>
      <w:ind w:leftChars="1600" w:left="1600"/>
    </w:pPr>
  </w:style>
  <w:style w:type="paragraph" w:styleId="aff1">
    <w:name w:val="table of figures"/>
    <w:basedOn w:val="a1"/>
    <w:next w:val="a1"/>
    <w:qFormat/>
    <w:pPr>
      <w:ind w:leftChars="200" w:left="200" w:hangingChars="200" w:hanging="200"/>
    </w:pPr>
  </w:style>
  <w:style w:type="paragraph" w:styleId="24">
    <w:name w:val="toc 2"/>
    <w:basedOn w:val="a1"/>
    <w:next w:val="a1"/>
    <w:qFormat/>
    <w:pPr>
      <w:ind w:leftChars="200" w:left="420"/>
    </w:pPr>
  </w:style>
  <w:style w:type="paragraph" w:styleId="91">
    <w:name w:val="toc 9"/>
    <w:basedOn w:val="a1"/>
    <w:next w:val="a1"/>
    <w:qFormat/>
    <w:pPr>
      <w:ind w:leftChars="1600" w:left="3360"/>
    </w:pPr>
  </w:style>
  <w:style w:type="paragraph" w:styleId="25">
    <w:name w:val="Body Text 2"/>
    <w:basedOn w:val="a1"/>
    <w:link w:val="2Char1"/>
    <w:qFormat/>
    <w:pPr>
      <w:spacing w:after="120" w:line="480" w:lineRule="auto"/>
    </w:pPr>
  </w:style>
  <w:style w:type="paragraph" w:styleId="45">
    <w:name w:val="List 4"/>
    <w:basedOn w:val="a1"/>
    <w:qFormat/>
    <w:pPr>
      <w:ind w:leftChars="600" w:left="100" w:hangingChars="200" w:hanging="200"/>
      <w:contextualSpacing/>
    </w:pPr>
  </w:style>
  <w:style w:type="paragraph" w:styleId="26">
    <w:name w:val="List Continue 2"/>
    <w:basedOn w:val="a1"/>
    <w:qFormat/>
    <w:pPr>
      <w:spacing w:after="120"/>
      <w:ind w:leftChars="400" w:left="840"/>
      <w:contextualSpacing/>
    </w:pPr>
  </w:style>
  <w:style w:type="paragraph" w:styleId="aff2">
    <w:name w:val="Message Header"/>
    <w:basedOn w:val="a1"/>
    <w:link w:val="Charf0"/>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zCs w:val="24"/>
    </w:rPr>
  </w:style>
  <w:style w:type="paragraph" w:styleId="HTML0">
    <w:name w:val="HTML Preformatted"/>
    <w:basedOn w:val="a1"/>
    <w:link w:val="HTMLChar0"/>
    <w:qFormat/>
    <w:rPr>
      <w:rFonts w:ascii="Courier New" w:hAnsi="Courier New"/>
      <w:sz w:val="20"/>
      <w:szCs w:val="20"/>
    </w:rPr>
  </w:style>
  <w:style w:type="paragraph" w:styleId="aff3">
    <w:name w:val="Normal (Web)"/>
    <w:basedOn w:val="a1"/>
    <w:uiPriority w:val="99"/>
    <w:unhideWhenUsed/>
    <w:qFormat/>
    <w:pPr>
      <w:widowControl/>
      <w:spacing w:before="100" w:beforeAutospacing="1" w:after="100" w:afterAutospacing="1"/>
      <w:jc w:val="left"/>
    </w:pPr>
    <w:rPr>
      <w:rFonts w:ascii="宋体" w:hAnsi="宋体" w:cs="宋体"/>
      <w:kern w:val="0"/>
      <w:sz w:val="24"/>
      <w:szCs w:val="24"/>
    </w:rPr>
  </w:style>
  <w:style w:type="paragraph" w:styleId="37">
    <w:name w:val="List Continue 3"/>
    <w:basedOn w:val="a1"/>
    <w:qFormat/>
    <w:pPr>
      <w:spacing w:after="120"/>
      <w:ind w:leftChars="600" w:left="1260"/>
      <w:contextualSpacing/>
    </w:pPr>
  </w:style>
  <w:style w:type="paragraph" w:styleId="27">
    <w:name w:val="index 2"/>
    <w:basedOn w:val="a1"/>
    <w:next w:val="a1"/>
    <w:qFormat/>
    <w:pPr>
      <w:ind w:leftChars="200" w:left="200"/>
    </w:pPr>
  </w:style>
  <w:style w:type="paragraph" w:styleId="aff4">
    <w:name w:val="Title"/>
    <w:basedOn w:val="a1"/>
    <w:next w:val="a1"/>
    <w:link w:val="Charf1"/>
    <w:qFormat/>
    <w:pPr>
      <w:spacing w:before="240" w:after="60"/>
      <w:jc w:val="center"/>
      <w:outlineLvl w:val="0"/>
    </w:pPr>
    <w:rPr>
      <w:rFonts w:ascii="Cambria" w:hAnsi="Cambria"/>
      <w:b/>
      <w:bCs/>
      <w:sz w:val="32"/>
      <w:szCs w:val="32"/>
    </w:rPr>
  </w:style>
  <w:style w:type="paragraph" w:styleId="aff5">
    <w:name w:val="annotation subject"/>
    <w:basedOn w:val="ae"/>
    <w:next w:val="ae"/>
    <w:link w:val="Charf2"/>
    <w:qFormat/>
    <w:rPr>
      <w:b/>
      <w:bCs/>
    </w:rPr>
  </w:style>
  <w:style w:type="table" w:styleId="aff6">
    <w:name w:val="Table Grid"/>
    <w:basedOn w:val="a3"/>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Strong"/>
    <w:qFormat/>
    <w:rPr>
      <w:b/>
    </w:rPr>
  </w:style>
  <w:style w:type="character" w:styleId="aff8">
    <w:name w:val="FollowedHyperlink"/>
    <w:unhideWhenUsed/>
    <w:qFormat/>
    <w:rPr>
      <w:color w:val="333333"/>
      <w:u w:val="none"/>
    </w:rPr>
  </w:style>
  <w:style w:type="character" w:styleId="aff9">
    <w:name w:val="Emphasis"/>
    <w:uiPriority w:val="20"/>
    <w:qFormat/>
    <w:rPr>
      <w:color w:val="CC0000"/>
    </w:rPr>
  </w:style>
  <w:style w:type="character" w:styleId="affa">
    <w:name w:val="Hyperlink"/>
    <w:uiPriority w:val="99"/>
    <w:unhideWhenUsed/>
    <w:qFormat/>
    <w:rPr>
      <w:color w:val="000000"/>
      <w:u w:val="none"/>
    </w:rPr>
  </w:style>
  <w:style w:type="character" w:customStyle="1" w:styleId="Char">
    <w:name w:val="宏文本 Char"/>
    <w:link w:val="a5"/>
    <w:qFormat/>
    <w:rPr>
      <w:rFonts w:ascii="Courier New" w:hAnsi="Courier New" w:cs="Courier New"/>
      <w:kern w:val="2"/>
      <w:sz w:val="24"/>
      <w:szCs w:val="24"/>
      <w:lang w:val="en-US" w:eastAsia="zh-CN" w:bidi="ar-SA"/>
    </w:rPr>
  </w:style>
  <w:style w:type="character" w:customStyle="1" w:styleId="1Char">
    <w:name w:val="标题 1 Char"/>
    <w:link w:val="1"/>
    <w:qFormat/>
    <w:rPr>
      <w:rFonts w:ascii="Calibri" w:hAnsi="Calibri"/>
      <w:b/>
      <w:bCs/>
      <w:kern w:val="44"/>
      <w:sz w:val="44"/>
      <w:szCs w:val="44"/>
    </w:rPr>
  </w:style>
  <w:style w:type="character" w:customStyle="1" w:styleId="2Char">
    <w:name w:val="标题 2 Char"/>
    <w:link w:val="21"/>
    <w:semiHidden/>
    <w:qFormat/>
    <w:rPr>
      <w:rFonts w:ascii="Cambria" w:eastAsia="宋体" w:hAnsi="Cambria" w:cs="Times New Roman"/>
      <w:b/>
      <w:bCs/>
      <w:kern w:val="2"/>
      <w:sz w:val="32"/>
      <w:szCs w:val="32"/>
    </w:rPr>
  </w:style>
  <w:style w:type="character" w:customStyle="1" w:styleId="3Char">
    <w:name w:val="标题 3 Char"/>
    <w:link w:val="31"/>
    <w:uiPriority w:val="9"/>
    <w:qFormat/>
    <w:rPr>
      <w:rFonts w:ascii="Calibri" w:hAnsi="Calibri"/>
      <w:b/>
      <w:bCs/>
      <w:kern w:val="2"/>
      <w:sz w:val="32"/>
      <w:szCs w:val="32"/>
    </w:rPr>
  </w:style>
  <w:style w:type="character" w:customStyle="1" w:styleId="4Char">
    <w:name w:val="标题 4 Char"/>
    <w:link w:val="41"/>
    <w:semiHidden/>
    <w:qFormat/>
    <w:rPr>
      <w:rFonts w:ascii="Cambria" w:eastAsia="宋体" w:hAnsi="Cambria" w:cs="Times New Roman"/>
      <w:b/>
      <w:bCs/>
      <w:kern w:val="2"/>
      <w:sz w:val="28"/>
      <w:szCs w:val="28"/>
    </w:rPr>
  </w:style>
  <w:style w:type="character" w:customStyle="1" w:styleId="5Char">
    <w:name w:val="标题 5 Char"/>
    <w:link w:val="51"/>
    <w:semiHidden/>
    <w:qFormat/>
    <w:rPr>
      <w:rFonts w:ascii="Calibri" w:hAnsi="Calibri"/>
      <w:b/>
      <w:bCs/>
      <w:kern w:val="2"/>
      <w:sz w:val="28"/>
      <w:szCs w:val="28"/>
    </w:rPr>
  </w:style>
  <w:style w:type="character" w:customStyle="1" w:styleId="6Char">
    <w:name w:val="标题 6 Char"/>
    <w:link w:val="6"/>
    <w:semiHidden/>
    <w:qFormat/>
    <w:rPr>
      <w:rFonts w:ascii="Cambria" w:eastAsia="宋体" w:hAnsi="Cambria" w:cs="Times New Roman"/>
      <w:b/>
      <w:bCs/>
      <w:kern w:val="2"/>
      <w:sz w:val="24"/>
      <w:szCs w:val="24"/>
    </w:rPr>
  </w:style>
  <w:style w:type="character" w:customStyle="1" w:styleId="7Char">
    <w:name w:val="标题 7 Char"/>
    <w:link w:val="7"/>
    <w:semiHidden/>
    <w:qFormat/>
    <w:rPr>
      <w:rFonts w:ascii="Calibri" w:hAnsi="Calibri"/>
      <w:b/>
      <w:bCs/>
      <w:kern w:val="2"/>
      <w:sz w:val="24"/>
      <w:szCs w:val="24"/>
    </w:rPr>
  </w:style>
  <w:style w:type="character" w:customStyle="1" w:styleId="8Char">
    <w:name w:val="标题 8 Char"/>
    <w:link w:val="8"/>
    <w:semiHidden/>
    <w:qFormat/>
    <w:rPr>
      <w:rFonts w:ascii="Cambria" w:eastAsia="宋体" w:hAnsi="Cambria" w:cs="Times New Roman"/>
      <w:kern w:val="2"/>
      <w:sz w:val="24"/>
      <w:szCs w:val="24"/>
    </w:rPr>
  </w:style>
  <w:style w:type="character" w:customStyle="1" w:styleId="9Char">
    <w:name w:val="标题 9 Char"/>
    <w:link w:val="9"/>
    <w:semiHidden/>
    <w:qFormat/>
    <w:rPr>
      <w:rFonts w:ascii="Cambria" w:eastAsia="宋体" w:hAnsi="Cambria" w:cs="Times New Roman"/>
      <w:kern w:val="2"/>
      <w:sz w:val="21"/>
      <w:szCs w:val="21"/>
    </w:rPr>
  </w:style>
  <w:style w:type="character" w:customStyle="1" w:styleId="Char0">
    <w:name w:val="注释标题 Char"/>
    <w:link w:val="a7"/>
    <w:qFormat/>
    <w:rPr>
      <w:rFonts w:ascii="Calibri" w:hAnsi="Calibri"/>
      <w:kern w:val="2"/>
      <w:sz w:val="21"/>
      <w:szCs w:val="22"/>
    </w:rPr>
  </w:style>
  <w:style w:type="character" w:customStyle="1" w:styleId="Char1">
    <w:name w:val="电子邮件签名 Char"/>
    <w:link w:val="a8"/>
    <w:qFormat/>
    <w:rPr>
      <w:rFonts w:ascii="Calibri" w:hAnsi="Calibri"/>
      <w:kern w:val="2"/>
      <w:sz w:val="21"/>
      <w:szCs w:val="22"/>
    </w:rPr>
  </w:style>
  <w:style w:type="character" w:customStyle="1" w:styleId="Char2">
    <w:name w:val="文档结构图 Char"/>
    <w:link w:val="ac"/>
    <w:qFormat/>
    <w:rPr>
      <w:rFonts w:ascii="宋体" w:hAnsi="Calibri"/>
      <w:kern w:val="2"/>
      <w:sz w:val="18"/>
      <w:szCs w:val="18"/>
    </w:rPr>
  </w:style>
  <w:style w:type="character" w:customStyle="1" w:styleId="Char3">
    <w:name w:val="批注文字 Char"/>
    <w:link w:val="ae"/>
    <w:qFormat/>
    <w:rPr>
      <w:rFonts w:ascii="Calibri" w:hAnsi="Calibri"/>
      <w:kern w:val="2"/>
      <w:sz w:val="21"/>
      <w:szCs w:val="22"/>
    </w:rPr>
  </w:style>
  <w:style w:type="character" w:customStyle="1" w:styleId="Char4">
    <w:name w:val="称呼 Char"/>
    <w:link w:val="af"/>
    <w:qFormat/>
    <w:rPr>
      <w:rFonts w:ascii="Calibri" w:hAnsi="Calibri"/>
      <w:kern w:val="2"/>
      <w:sz w:val="21"/>
      <w:szCs w:val="22"/>
    </w:rPr>
  </w:style>
  <w:style w:type="character" w:customStyle="1" w:styleId="3Char0">
    <w:name w:val="正文文本 3 Char"/>
    <w:link w:val="33"/>
    <w:qFormat/>
    <w:rPr>
      <w:rFonts w:ascii="Calibri" w:hAnsi="Calibri"/>
      <w:kern w:val="2"/>
      <w:sz w:val="16"/>
      <w:szCs w:val="16"/>
    </w:rPr>
  </w:style>
  <w:style w:type="character" w:customStyle="1" w:styleId="Char5">
    <w:name w:val="结束语 Char"/>
    <w:link w:val="af0"/>
    <w:qFormat/>
    <w:rPr>
      <w:rFonts w:ascii="Calibri" w:hAnsi="Calibri"/>
      <w:kern w:val="2"/>
      <w:sz w:val="21"/>
      <w:szCs w:val="22"/>
    </w:rPr>
  </w:style>
  <w:style w:type="character" w:customStyle="1" w:styleId="Char6">
    <w:name w:val="正文文本 Char"/>
    <w:link w:val="af1"/>
    <w:qFormat/>
    <w:rPr>
      <w:rFonts w:ascii="Calibri" w:hAnsi="Calibri"/>
      <w:kern w:val="2"/>
      <w:sz w:val="21"/>
      <w:szCs w:val="22"/>
    </w:rPr>
  </w:style>
  <w:style w:type="character" w:customStyle="1" w:styleId="Char7">
    <w:name w:val="正文文本缩进 Char"/>
    <w:link w:val="af2"/>
    <w:qFormat/>
    <w:rPr>
      <w:rFonts w:ascii="Calibri" w:hAnsi="Calibri"/>
      <w:kern w:val="2"/>
      <w:sz w:val="21"/>
      <w:szCs w:val="22"/>
    </w:rPr>
  </w:style>
  <w:style w:type="character" w:customStyle="1" w:styleId="HTMLChar">
    <w:name w:val="HTML 地址 Char"/>
    <w:link w:val="HTML"/>
    <w:qFormat/>
    <w:rPr>
      <w:rFonts w:ascii="Calibri" w:hAnsi="Calibri"/>
      <w:i/>
      <w:iCs/>
      <w:kern w:val="2"/>
      <w:sz w:val="21"/>
      <w:szCs w:val="22"/>
    </w:rPr>
  </w:style>
  <w:style w:type="character" w:customStyle="1" w:styleId="Char8">
    <w:name w:val="纯文本 Char"/>
    <w:link w:val="af5"/>
    <w:qFormat/>
    <w:rPr>
      <w:rFonts w:ascii="宋体" w:hAnsi="Courier New" w:cs="Courier New"/>
      <w:kern w:val="2"/>
      <w:sz w:val="21"/>
      <w:szCs w:val="21"/>
    </w:rPr>
  </w:style>
  <w:style w:type="character" w:customStyle="1" w:styleId="Char9">
    <w:name w:val="日期 Char"/>
    <w:link w:val="af6"/>
    <w:qFormat/>
    <w:rPr>
      <w:rFonts w:ascii="宋体" w:hAnsi="宋体"/>
      <w:b/>
      <w:bCs/>
      <w:kern w:val="2"/>
      <w:sz w:val="28"/>
      <w:szCs w:val="24"/>
    </w:rPr>
  </w:style>
  <w:style w:type="character" w:customStyle="1" w:styleId="2Char0">
    <w:name w:val="正文文本缩进 2 Char"/>
    <w:link w:val="23"/>
    <w:qFormat/>
    <w:rPr>
      <w:rFonts w:ascii="Calibri" w:hAnsi="Calibri"/>
      <w:kern w:val="2"/>
      <w:sz w:val="21"/>
      <w:szCs w:val="22"/>
    </w:rPr>
  </w:style>
  <w:style w:type="character" w:customStyle="1" w:styleId="Chara">
    <w:name w:val="尾注文本 Char"/>
    <w:link w:val="af7"/>
    <w:qFormat/>
    <w:rPr>
      <w:rFonts w:ascii="Calibri" w:hAnsi="Calibri"/>
      <w:kern w:val="2"/>
      <w:sz w:val="21"/>
      <w:szCs w:val="22"/>
    </w:rPr>
  </w:style>
  <w:style w:type="character" w:customStyle="1" w:styleId="Charb">
    <w:name w:val="页脚 Char"/>
    <w:link w:val="af9"/>
    <w:qFormat/>
    <w:rPr>
      <w:rFonts w:ascii="Calibri" w:hAnsi="Calibri"/>
      <w:kern w:val="2"/>
      <w:sz w:val="18"/>
      <w:szCs w:val="18"/>
    </w:rPr>
  </w:style>
  <w:style w:type="character" w:customStyle="1" w:styleId="Charc">
    <w:name w:val="页眉 Char"/>
    <w:link w:val="afb"/>
    <w:qFormat/>
    <w:rPr>
      <w:rFonts w:ascii="Calibri" w:hAnsi="Calibri"/>
      <w:kern w:val="2"/>
      <w:sz w:val="18"/>
      <w:szCs w:val="18"/>
    </w:rPr>
  </w:style>
  <w:style w:type="character" w:customStyle="1" w:styleId="Chard">
    <w:name w:val="签名 Char"/>
    <w:link w:val="afc"/>
    <w:qFormat/>
    <w:rPr>
      <w:rFonts w:ascii="Calibri" w:hAnsi="Calibri"/>
      <w:kern w:val="2"/>
      <w:sz w:val="21"/>
      <w:szCs w:val="22"/>
    </w:rPr>
  </w:style>
  <w:style w:type="character" w:customStyle="1" w:styleId="Chare">
    <w:name w:val="副标题 Char"/>
    <w:link w:val="afe"/>
    <w:qFormat/>
    <w:rPr>
      <w:rFonts w:ascii="Cambria" w:hAnsi="Cambria" w:cs="Times New Roman"/>
      <w:b/>
      <w:bCs/>
      <w:kern w:val="28"/>
      <w:sz w:val="32"/>
      <w:szCs w:val="32"/>
    </w:rPr>
  </w:style>
  <w:style w:type="character" w:customStyle="1" w:styleId="Charf">
    <w:name w:val="脚注文本 Char"/>
    <w:link w:val="aff0"/>
    <w:qFormat/>
    <w:rPr>
      <w:rFonts w:ascii="Calibri" w:hAnsi="Calibri"/>
      <w:kern w:val="2"/>
      <w:sz w:val="18"/>
      <w:szCs w:val="18"/>
    </w:rPr>
  </w:style>
  <w:style w:type="character" w:customStyle="1" w:styleId="3Char1">
    <w:name w:val="正文文本缩进 3 Char"/>
    <w:link w:val="36"/>
    <w:qFormat/>
    <w:rPr>
      <w:kern w:val="2"/>
      <w:sz w:val="32"/>
      <w:szCs w:val="24"/>
    </w:rPr>
  </w:style>
  <w:style w:type="character" w:customStyle="1" w:styleId="2Char1">
    <w:name w:val="正文文本 2 Char"/>
    <w:link w:val="25"/>
    <w:qFormat/>
    <w:rPr>
      <w:rFonts w:ascii="Calibri" w:hAnsi="Calibri"/>
      <w:kern w:val="2"/>
      <w:sz w:val="21"/>
      <w:szCs w:val="22"/>
    </w:rPr>
  </w:style>
  <w:style w:type="character" w:customStyle="1" w:styleId="Charf0">
    <w:name w:val="信息标题 Char"/>
    <w:link w:val="aff2"/>
    <w:qFormat/>
    <w:rPr>
      <w:rFonts w:ascii="Cambria" w:eastAsia="宋体" w:hAnsi="Cambria" w:cs="Times New Roman"/>
      <w:kern w:val="2"/>
      <w:sz w:val="24"/>
      <w:szCs w:val="24"/>
      <w:shd w:val="pct20" w:color="auto" w:fill="auto"/>
    </w:rPr>
  </w:style>
  <w:style w:type="character" w:customStyle="1" w:styleId="HTMLChar0">
    <w:name w:val="HTML 预设格式 Char"/>
    <w:link w:val="HTML0"/>
    <w:qFormat/>
    <w:rPr>
      <w:rFonts w:ascii="Courier New" w:hAnsi="Courier New" w:cs="Courier New"/>
      <w:kern w:val="2"/>
    </w:rPr>
  </w:style>
  <w:style w:type="character" w:customStyle="1" w:styleId="Charf1">
    <w:name w:val="标题 Char"/>
    <w:link w:val="aff4"/>
    <w:qFormat/>
    <w:rPr>
      <w:rFonts w:ascii="Cambria" w:hAnsi="Cambria" w:cs="Times New Roman"/>
      <w:b/>
      <w:bCs/>
      <w:kern w:val="2"/>
      <w:sz w:val="32"/>
      <w:szCs w:val="32"/>
    </w:rPr>
  </w:style>
  <w:style w:type="character" w:customStyle="1" w:styleId="Charf2">
    <w:name w:val="批注主题 Char"/>
    <w:link w:val="aff5"/>
    <w:qFormat/>
    <w:rPr>
      <w:rFonts w:ascii="Calibri" w:hAnsi="Calibri"/>
      <w:b/>
      <w:bCs/>
      <w:kern w:val="2"/>
      <w:sz w:val="21"/>
      <w:szCs w:val="22"/>
    </w:rPr>
  </w:style>
  <w:style w:type="paragraph" w:customStyle="1" w:styleId="affb">
    <w:name w:val="正文文本首行缩进"/>
    <w:basedOn w:val="af1"/>
    <w:link w:val="affc"/>
    <w:qFormat/>
    <w:pPr>
      <w:ind w:firstLineChars="100" w:firstLine="420"/>
    </w:pPr>
  </w:style>
  <w:style w:type="character" w:customStyle="1" w:styleId="affc">
    <w:name w:val="正文文本首行缩进 字符"/>
    <w:link w:val="affb"/>
    <w:qFormat/>
    <w:rPr>
      <w:rFonts w:ascii="Calibri" w:hAnsi="Calibri"/>
      <w:kern w:val="2"/>
      <w:sz w:val="21"/>
      <w:szCs w:val="22"/>
    </w:rPr>
  </w:style>
  <w:style w:type="paragraph" w:customStyle="1" w:styleId="28">
    <w:name w:val="正文文本首行缩进 2"/>
    <w:basedOn w:val="af2"/>
    <w:link w:val="29"/>
    <w:qFormat/>
    <w:pPr>
      <w:ind w:firstLineChars="200" w:firstLine="420"/>
    </w:pPr>
  </w:style>
  <w:style w:type="character" w:customStyle="1" w:styleId="29">
    <w:name w:val="正文文本首行缩进 2 字符"/>
    <w:link w:val="28"/>
    <w:qFormat/>
    <w:rPr>
      <w:rFonts w:ascii="Calibri" w:hAnsi="Calibri"/>
      <w:kern w:val="2"/>
      <w:sz w:val="21"/>
      <w:szCs w:val="22"/>
    </w:rPr>
  </w:style>
  <w:style w:type="character" w:customStyle="1" w:styleId="Charf3">
    <w:name w:val="明显引用 Char"/>
    <w:link w:val="affd"/>
    <w:uiPriority w:val="30"/>
    <w:qFormat/>
    <w:rPr>
      <w:rFonts w:ascii="Calibri" w:hAnsi="Calibri"/>
      <w:b/>
      <w:bCs/>
      <w:i/>
      <w:iCs/>
      <w:color w:val="4F81BD"/>
      <w:kern w:val="2"/>
      <w:sz w:val="21"/>
      <w:szCs w:val="22"/>
    </w:rPr>
  </w:style>
  <w:style w:type="paragraph" w:styleId="affd">
    <w:name w:val="Intense Quote"/>
    <w:basedOn w:val="a1"/>
    <w:next w:val="a1"/>
    <w:link w:val="Charf3"/>
    <w:uiPriority w:val="30"/>
    <w:qFormat/>
    <w:pPr>
      <w:pBdr>
        <w:bottom w:val="single" w:sz="4" w:space="4" w:color="4F81BD"/>
      </w:pBdr>
      <w:spacing w:before="200" w:after="280"/>
      <w:ind w:left="936" w:right="936"/>
    </w:pPr>
    <w:rPr>
      <w:b/>
      <w:bCs/>
      <w:i/>
      <w:iCs/>
      <w:color w:val="4F81BD"/>
    </w:rPr>
  </w:style>
  <w:style w:type="character" w:customStyle="1" w:styleId="Charf4">
    <w:name w:val="引用 Char"/>
    <w:link w:val="affe"/>
    <w:uiPriority w:val="29"/>
    <w:qFormat/>
    <w:rPr>
      <w:rFonts w:ascii="Calibri" w:hAnsi="Calibri"/>
      <w:i/>
      <w:iCs/>
      <w:color w:val="000000"/>
      <w:kern w:val="2"/>
      <w:sz w:val="21"/>
      <w:szCs w:val="22"/>
    </w:rPr>
  </w:style>
  <w:style w:type="paragraph" w:styleId="affe">
    <w:name w:val="Quote"/>
    <w:basedOn w:val="a1"/>
    <w:next w:val="a1"/>
    <w:link w:val="Charf4"/>
    <w:uiPriority w:val="29"/>
    <w:qFormat/>
    <w:rPr>
      <w:i/>
      <w:iCs/>
      <w:color w:val="000000"/>
    </w:rPr>
  </w:style>
  <w:style w:type="paragraph" w:customStyle="1" w:styleId="Charf5">
    <w:name w:val="Char"/>
    <w:basedOn w:val="a1"/>
    <w:qFormat/>
    <w:rPr>
      <w:rFonts w:ascii="Times New Roman" w:hAnsi="Times New Roman"/>
      <w:szCs w:val="24"/>
    </w:rPr>
  </w:style>
  <w:style w:type="paragraph" w:customStyle="1" w:styleId="TOC1">
    <w:name w:val="TOC 标题1"/>
    <w:basedOn w:val="1"/>
    <w:next w:val="a1"/>
    <w:uiPriority w:val="39"/>
    <w:unhideWhenUsed/>
    <w:qFormat/>
    <w:pPr>
      <w:outlineLvl w:val="9"/>
    </w:pPr>
  </w:style>
  <w:style w:type="paragraph" w:customStyle="1" w:styleId="afff">
    <w:name w:val="列表段落"/>
    <w:basedOn w:val="a1"/>
    <w:uiPriority w:val="34"/>
    <w:qFormat/>
    <w:pPr>
      <w:ind w:firstLineChars="200" w:firstLine="420"/>
    </w:pPr>
  </w:style>
  <w:style w:type="paragraph" w:customStyle="1" w:styleId="12">
    <w:name w:val="书目1"/>
    <w:basedOn w:val="a1"/>
    <w:next w:val="a1"/>
    <w:uiPriority w:val="37"/>
    <w:unhideWhenUsed/>
    <w:qFormat/>
  </w:style>
  <w:style w:type="paragraph" w:styleId="afff0">
    <w:name w:val="No Spacing"/>
    <w:uiPriority w:val="1"/>
    <w:qFormat/>
    <w:pPr>
      <w:widowControl w:val="0"/>
      <w:jc w:val="both"/>
    </w:pPr>
    <w:rPr>
      <w:rFonts w:ascii="Calibri" w:hAnsi="Calibri"/>
      <w:kern w:val="2"/>
      <w:sz w:val="21"/>
      <w:szCs w:val="22"/>
    </w:rPr>
  </w:style>
  <w:style w:type="paragraph" w:customStyle="1" w:styleId="13">
    <w:name w:val="列出段落1"/>
    <w:basedOn w:val="a1"/>
    <w:qFormat/>
    <w:pPr>
      <w:ind w:firstLineChars="200" w:firstLine="420"/>
    </w:pPr>
  </w:style>
  <w:style w:type="paragraph" w:customStyle="1" w:styleId="TableParagraph">
    <w:name w:val="Table Paragraph"/>
    <w:basedOn w:val="a1"/>
    <w:uiPriority w:val="1"/>
    <w:qFormat/>
    <w:pPr>
      <w:framePr w:hSpace="180" w:wrap="around" w:vAnchor="text" w:hAnchor="page" w:x="1696" w:y="85"/>
      <w:spacing w:line="276" w:lineRule="auto"/>
      <w:ind w:left="804" w:right="138" w:hanging="804"/>
      <w:suppressOverlap/>
      <w:jc w:val="center"/>
    </w:pPr>
    <w:rPr>
      <w:rFonts w:ascii="黑体" w:eastAsia="黑体" w:hAnsi="黑体" w:cs="黑体"/>
      <w:b/>
      <w:w w:val="95"/>
      <w:lang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qFormat="1"/>
    <w:lsdException w:name="envelope address" w:qFormat="1"/>
    <w:lsdException w:name="envelope return" w:qFormat="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unhideWhenUsed="1" w:qFormat="1"/>
    <w:lsdException w:name="FollowedHyperlink" w:unhideWhenUsed="1" w:qFormat="1"/>
    <w:lsdException w:name="Strong" w:qFormat="1"/>
    <w:lsdException w:name="Emphasis" w:uiPriority="20"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jc w:val="both"/>
    </w:pPr>
    <w:rPr>
      <w:rFonts w:ascii="Calibri" w:hAnsi="Calibri"/>
      <w:kern w:val="2"/>
      <w:sz w:val="21"/>
      <w:szCs w:val="22"/>
    </w:rPr>
  </w:style>
  <w:style w:type="paragraph" w:styleId="1">
    <w:name w:val="heading 1"/>
    <w:basedOn w:val="a1"/>
    <w:next w:val="a1"/>
    <w:link w:val="1Char"/>
    <w:qFormat/>
    <w:pPr>
      <w:keepNext/>
      <w:keepLines/>
      <w:spacing w:before="340" w:after="330" w:line="578" w:lineRule="auto"/>
      <w:outlineLvl w:val="0"/>
    </w:pPr>
    <w:rPr>
      <w:b/>
      <w:bCs/>
      <w:kern w:val="44"/>
      <w:sz w:val="44"/>
      <w:szCs w:val="44"/>
    </w:rPr>
  </w:style>
  <w:style w:type="paragraph" w:styleId="21">
    <w:name w:val="heading 2"/>
    <w:basedOn w:val="a1"/>
    <w:next w:val="a1"/>
    <w:link w:val="2Char"/>
    <w:qFormat/>
    <w:pPr>
      <w:keepNext/>
      <w:keepLines/>
      <w:spacing w:before="260" w:after="260" w:line="416" w:lineRule="auto"/>
      <w:outlineLvl w:val="1"/>
    </w:pPr>
    <w:rPr>
      <w:rFonts w:ascii="Cambria" w:hAnsi="Cambria"/>
      <w:b/>
      <w:bCs/>
      <w:sz w:val="32"/>
      <w:szCs w:val="32"/>
    </w:rPr>
  </w:style>
  <w:style w:type="paragraph" w:styleId="31">
    <w:name w:val="heading 3"/>
    <w:basedOn w:val="a1"/>
    <w:next w:val="a1"/>
    <w:link w:val="3Char"/>
    <w:uiPriority w:val="9"/>
    <w:qFormat/>
    <w:pPr>
      <w:keepNext/>
      <w:keepLines/>
      <w:spacing w:before="260" w:after="260" w:line="416" w:lineRule="auto"/>
      <w:outlineLvl w:val="2"/>
    </w:pPr>
    <w:rPr>
      <w:b/>
      <w:bCs/>
      <w:sz w:val="32"/>
      <w:szCs w:val="32"/>
    </w:rPr>
  </w:style>
  <w:style w:type="paragraph" w:styleId="41">
    <w:name w:val="heading 4"/>
    <w:basedOn w:val="a1"/>
    <w:next w:val="a1"/>
    <w:link w:val="4Char"/>
    <w:qFormat/>
    <w:pPr>
      <w:keepNext/>
      <w:keepLines/>
      <w:spacing w:before="280" w:after="290" w:line="376" w:lineRule="auto"/>
      <w:outlineLvl w:val="3"/>
    </w:pPr>
    <w:rPr>
      <w:rFonts w:ascii="Cambria" w:hAnsi="Cambria"/>
      <w:b/>
      <w:bCs/>
      <w:sz w:val="28"/>
      <w:szCs w:val="28"/>
    </w:rPr>
  </w:style>
  <w:style w:type="paragraph" w:styleId="51">
    <w:name w:val="heading 5"/>
    <w:basedOn w:val="a1"/>
    <w:next w:val="a1"/>
    <w:link w:val="5Char"/>
    <w:qFormat/>
    <w:pPr>
      <w:keepNext/>
      <w:keepLines/>
      <w:spacing w:before="280" w:after="290" w:line="376" w:lineRule="auto"/>
      <w:outlineLvl w:val="4"/>
    </w:pPr>
    <w:rPr>
      <w:b/>
      <w:bCs/>
      <w:sz w:val="28"/>
      <w:szCs w:val="28"/>
    </w:rPr>
  </w:style>
  <w:style w:type="paragraph" w:styleId="6">
    <w:name w:val="heading 6"/>
    <w:basedOn w:val="a1"/>
    <w:next w:val="a1"/>
    <w:link w:val="6Char"/>
    <w:qFormat/>
    <w:pPr>
      <w:keepNext/>
      <w:keepLines/>
      <w:spacing w:before="240" w:after="64" w:line="320" w:lineRule="auto"/>
      <w:outlineLvl w:val="5"/>
    </w:pPr>
    <w:rPr>
      <w:rFonts w:ascii="Cambria" w:hAnsi="Cambria"/>
      <w:b/>
      <w:bCs/>
      <w:sz w:val="24"/>
      <w:szCs w:val="24"/>
    </w:rPr>
  </w:style>
  <w:style w:type="paragraph" w:styleId="7">
    <w:name w:val="heading 7"/>
    <w:basedOn w:val="a1"/>
    <w:next w:val="a1"/>
    <w:link w:val="7Char"/>
    <w:qFormat/>
    <w:pPr>
      <w:keepNext/>
      <w:keepLines/>
      <w:spacing w:before="240" w:after="64" w:line="320" w:lineRule="auto"/>
      <w:outlineLvl w:val="6"/>
    </w:pPr>
    <w:rPr>
      <w:b/>
      <w:bCs/>
      <w:sz w:val="24"/>
      <w:szCs w:val="24"/>
    </w:rPr>
  </w:style>
  <w:style w:type="paragraph" w:styleId="8">
    <w:name w:val="heading 8"/>
    <w:basedOn w:val="a1"/>
    <w:next w:val="a1"/>
    <w:link w:val="8Char"/>
    <w:qFormat/>
    <w:pPr>
      <w:keepNext/>
      <w:keepLines/>
      <w:spacing w:before="240" w:after="64" w:line="320" w:lineRule="auto"/>
      <w:outlineLvl w:val="7"/>
    </w:pPr>
    <w:rPr>
      <w:rFonts w:ascii="Cambria" w:hAnsi="Cambria"/>
      <w:sz w:val="24"/>
      <w:szCs w:val="24"/>
    </w:rPr>
  </w:style>
  <w:style w:type="paragraph" w:styleId="9">
    <w:name w:val="heading 9"/>
    <w:basedOn w:val="a1"/>
    <w:next w:val="a1"/>
    <w:link w:val="9Char"/>
    <w:qFormat/>
    <w:pPr>
      <w:keepNext/>
      <w:keepLines/>
      <w:spacing w:before="240" w:after="64" w:line="320" w:lineRule="auto"/>
      <w:outlineLvl w:val="8"/>
    </w:pPr>
    <w:rPr>
      <w:rFonts w:ascii="Cambria" w:hAnsi="Cambria"/>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Char"/>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2">
    <w:name w:val="List 3"/>
    <w:basedOn w:val="a1"/>
    <w:qFormat/>
    <w:pPr>
      <w:ind w:leftChars="400" w:left="100" w:hangingChars="200" w:hanging="200"/>
      <w:contextualSpacing/>
    </w:pPr>
  </w:style>
  <w:style w:type="paragraph" w:styleId="70">
    <w:name w:val="toc 7"/>
    <w:basedOn w:val="a1"/>
    <w:next w:val="a1"/>
    <w:qFormat/>
    <w:pPr>
      <w:ind w:leftChars="1200" w:left="2520"/>
    </w:pPr>
  </w:style>
  <w:style w:type="paragraph" w:styleId="2">
    <w:name w:val="List Number 2"/>
    <w:basedOn w:val="a1"/>
    <w:qFormat/>
    <w:pPr>
      <w:numPr>
        <w:numId w:val="1"/>
      </w:numPr>
      <w:contextualSpacing/>
    </w:pPr>
  </w:style>
  <w:style w:type="paragraph" w:styleId="a6">
    <w:name w:val="table of authorities"/>
    <w:basedOn w:val="a1"/>
    <w:next w:val="a1"/>
    <w:qFormat/>
    <w:pPr>
      <w:ind w:leftChars="200" w:left="420"/>
    </w:pPr>
  </w:style>
  <w:style w:type="paragraph" w:styleId="a7">
    <w:name w:val="Note Heading"/>
    <w:basedOn w:val="a1"/>
    <w:next w:val="a1"/>
    <w:link w:val="Char0"/>
    <w:qFormat/>
    <w:pPr>
      <w:jc w:val="center"/>
    </w:pPr>
  </w:style>
  <w:style w:type="paragraph" w:styleId="40">
    <w:name w:val="List Bullet 4"/>
    <w:basedOn w:val="a1"/>
    <w:qFormat/>
    <w:pPr>
      <w:numPr>
        <w:numId w:val="2"/>
      </w:numPr>
      <w:contextualSpacing/>
    </w:pPr>
  </w:style>
  <w:style w:type="paragraph" w:styleId="80">
    <w:name w:val="index 8"/>
    <w:basedOn w:val="a1"/>
    <w:next w:val="a1"/>
    <w:qFormat/>
    <w:pPr>
      <w:ind w:leftChars="1400" w:left="1400"/>
    </w:pPr>
  </w:style>
  <w:style w:type="paragraph" w:styleId="a8">
    <w:name w:val="E-mail Signature"/>
    <w:basedOn w:val="a1"/>
    <w:link w:val="Char1"/>
    <w:qFormat/>
  </w:style>
  <w:style w:type="paragraph" w:styleId="a">
    <w:name w:val="List Number"/>
    <w:basedOn w:val="a1"/>
    <w:qFormat/>
    <w:pPr>
      <w:numPr>
        <w:numId w:val="3"/>
      </w:numPr>
      <w:contextualSpacing/>
    </w:pPr>
  </w:style>
  <w:style w:type="paragraph" w:styleId="a9">
    <w:name w:val="Normal Indent"/>
    <w:basedOn w:val="a1"/>
    <w:qFormat/>
    <w:pPr>
      <w:ind w:firstLineChars="200" w:firstLine="420"/>
    </w:pPr>
  </w:style>
  <w:style w:type="paragraph" w:styleId="aa">
    <w:name w:val="caption"/>
    <w:basedOn w:val="a1"/>
    <w:next w:val="a1"/>
    <w:qFormat/>
    <w:rPr>
      <w:rFonts w:ascii="Cambria" w:eastAsia="黑体" w:hAnsi="Cambria"/>
      <w:sz w:val="20"/>
      <w:szCs w:val="20"/>
    </w:rPr>
  </w:style>
  <w:style w:type="paragraph" w:styleId="52">
    <w:name w:val="index 5"/>
    <w:basedOn w:val="a1"/>
    <w:next w:val="a1"/>
    <w:qFormat/>
    <w:pPr>
      <w:ind w:leftChars="800" w:left="800"/>
    </w:pPr>
  </w:style>
  <w:style w:type="paragraph" w:styleId="a0">
    <w:name w:val="List Bullet"/>
    <w:basedOn w:val="a1"/>
    <w:qFormat/>
    <w:pPr>
      <w:numPr>
        <w:numId w:val="4"/>
      </w:numPr>
      <w:contextualSpacing/>
    </w:pPr>
  </w:style>
  <w:style w:type="paragraph" w:styleId="ab">
    <w:name w:val="envelope address"/>
    <w:basedOn w:val="a1"/>
    <w:qFormat/>
    <w:pPr>
      <w:framePr w:w="7920" w:h="1980" w:hRule="exact" w:hSpace="180" w:wrap="around" w:hAnchor="page" w:xAlign="center" w:yAlign="bottom"/>
      <w:snapToGrid w:val="0"/>
      <w:ind w:leftChars="1400" w:left="100"/>
    </w:pPr>
    <w:rPr>
      <w:rFonts w:ascii="Cambria" w:hAnsi="Cambria"/>
      <w:sz w:val="24"/>
      <w:szCs w:val="24"/>
    </w:rPr>
  </w:style>
  <w:style w:type="paragraph" w:styleId="ac">
    <w:name w:val="Document Map"/>
    <w:basedOn w:val="a1"/>
    <w:link w:val="Char2"/>
    <w:qFormat/>
    <w:rPr>
      <w:rFonts w:ascii="宋体"/>
      <w:sz w:val="18"/>
      <w:szCs w:val="18"/>
    </w:rPr>
  </w:style>
  <w:style w:type="paragraph" w:styleId="ad">
    <w:name w:val="toa heading"/>
    <w:basedOn w:val="a1"/>
    <w:next w:val="a1"/>
    <w:qFormat/>
    <w:pPr>
      <w:spacing w:before="120"/>
    </w:pPr>
    <w:rPr>
      <w:rFonts w:ascii="Cambria" w:hAnsi="Cambria"/>
      <w:sz w:val="24"/>
      <w:szCs w:val="24"/>
    </w:rPr>
  </w:style>
  <w:style w:type="paragraph" w:styleId="ae">
    <w:name w:val="annotation text"/>
    <w:basedOn w:val="a1"/>
    <w:link w:val="Char3"/>
    <w:qFormat/>
    <w:pPr>
      <w:jc w:val="left"/>
    </w:pPr>
  </w:style>
  <w:style w:type="paragraph" w:styleId="60">
    <w:name w:val="index 6"/>
    <w:basedOn w:val="a1"/>
    <w:next w:val="a1"/>
    <w:qFormat/>
    <w:pPr>
      <w:ind w:leftChars="1000" w:left="1000"/>
    </w:pPr>
  </w:style>
  <w:style w:type="paragraph" w:styleId="af">
    <w:name w:val="Salutation"/>
    <w:basedOn w:val="a1"/>
    <w:next w:val="a1"/>
    <w:link w:val="Char4"/>
    <w:qFormat/>
  </w:style>
  <w:style w:type="paragraph" w:styleId="33">
    <w:name w:val="Body Text 3"/>
    <w:basedOn w:val="a1"/>
    <w:link w:val="3Char0"/>
    <w:qFormat/>
    <w:pPr>
      <w:spacing w:after="120"/>
    </w:pPr>
    <w:rPr>
      <w:sz w:val="16"/>
      <w:szCs w:val="16"/>
    </w:rPr>
  </w:style>
  <w:style w:type="paragraph" w:styleId="af0">
    <w:name w:val="Closing"/>
    <w:basedOn w:val="a1"/>
    <w:link w:val="Char5"/>
    <w:qFormat/>
    <w:pPr>
      <w:ind w:leftChars="2100" w:left="100"/>
    </w:pPr>
  </w:style>
  <w:style w:type="paragraph" w:styleId="30">
    <w:name w:val="List Bullet 3"/>
    <w:basedOn w:val="a1"/>
    <w:qFormat/>
    <w:pPr>
      <w:numPr>
        <w:numId w:val="5"/>
      </w:numPr>
      <w:contextualSpacing/>
    </w:pPr>
  </w:style>
  <w:style w:type="paragraph" w:styleId="af1">
    <w:name w:val="Body Text"/>
    <w:basedOn w:val="a1"/>
    <w:next w:val="a1"/>
    <w:link w:val="Char6"/>
    <w:qFormat/>
    <w:pPr>
      <w:spacing w:after="120"/>
    </w:pPr>
  </w:style>
  <w:style w:type="paragraph" w:styleId="af2">
    <w:name w:val="Body Text Indent"/>
    <w:basedOn w:val="a1"/>
    <w:link w:val="Char7"/>
    <w:qFormat/>
    <w:pPr>
      <w:spacing w:after="120"/>
      <w:ind w:leftChars="200" w:left="420"/>
    </w:pPr>
  </w:style>
  <w:style w:type="paragraph" w:styleId="3">
    <w:name w:val="List Number 3"/>
    <w:basedOn w:val="a1"/>
    <w:qFormat/>
    <w:pPr>
      <w:numPr>
        <w:numId w:val="6"/>
      </w:numPr>
      <w:contextualSpacing/>
    </w:pPr>
  </w:style>
  <w:style w:type="paragraph" w:styleId="22">
    <w:name w:val="List 2"/>
    <w:basedOn w:val="a1"/>
    <w:qFormat/>
    <w:pPr>
      <w:ind w:leftChars="200" w:left="100" w:hangingChars="200" w:hanging="200"/>
      <w:contextualSpacing/>
    </w:pPr>
  </w:style>
  <w:style w:type="paragraph" w:styleId="af3">
    <w:name w:val="List Continue"/>
    <w:basedOn w:val="a1"/>
    <w:qFormat/>
    <w:pPr>
      <w:spacing w:after="120"/>
      <w:ind w:leftChars="200" w:left="420"/>
      <w:contextualSpacing/>
    </w:pPr>
  </w:style>
  <w:style w:type="paragraph" w:styleId="af4">
    <w:name w:val="Block Text"/>
    <w:basedOn w:val="a1"/>
    <w:qFormat/>
    <w:pPr>
      <w:spacing w:after="120"/>
      <w:ind w:leftChars="700" w:left="1440" w:rightChars="700" w:right="1440"/>
    </w:pPr>
  </w:style>
  <w:style w:type="paragraph" w:styleId="20">
    <w:name w:val="List Bullet 2"/>
    <w:basedOn w:val="a1"/>
    <w:qFormat/>
    <w:pPr>
      <w:numPr>
        <w:numId w:val="7"/>
      </w:numPr>
      <w:contextualSpacing/>
    </w:pPr>
  </w:style>
  <w:style w:type="paragraph" w:styleId="HTML">
    <w:name w:val="HTML Address"/>
    <w:basedOn w:val="a1"/>
    <w:link w:val="HTMLChar"/>
    <w:qFormat/>
    <w:rPr>
      <w:i/>
      <w:iCs/>
    </w:rPr>
  </w:style>
  <w:style w:type="paragraph" w:styleId="42">
    <w:name w:val="index 4"/>
    <w:basedOn w:val="a1"/>
    <w:next w:val="a1"/>
    <w:qFormat/>
    <w:pPr>
      <w:ind w:leftChars="600" w:left="600"/>
    </w:pPr>
  </w:style>
  <w:style w:type="paragraph" w:styleId="53">
    <w:name w:val="toc 5"/>
    <w:basedOn w:val="a1"/>
    <w:next w:val="a1"/>
    <w:qFormat/>
    <w:pPr>
      <w:ind w:leftChars="800" w:left="1680"/>
    </w:pPr>
  </w:style>
  <w:style w:type="paragraph" w:styleId="34">
    <w:name w:val="toc 3"/>
    <w:basedOn w:val="a1"/>
    <w:next w:val="a1"/>
    <w:qFormat/>
    <w:pPr>
      <w:ind w:leftChars="400" w:left="840"/>
    </w:pPr>
  </w:style>
  <w:style w:type="paragraph" w:styleId="af5">
    <w:name w:val="Plain Text"/>
    <w:basedOn w:val="a1"/>
    <w:link w:val="Char8"/>
    <w:qFormat/>
    <w:rPr>
      <w:rFonts w:ascii="宋体" w:hAnsi="Courier New"/>
      <w:szCs w:val="21"/>
    </w:rPr>
  </w:style>
  <w:style w:type="paragraph" w:styleId="50">
    <w:name w:val="List Bullet 5"/>
    <w:basedOn w:val="a1"/>
    <w:qFormat/>
    <w:pPr>
      <w:numPr>
        <w:numId w:val="8"/>
      </w:numPr>
      <w:contextualSpacing/>
    </w:pPr>
  </w:style>
  <w:style w:type="paragraph" w:styleId="4">
    <w:name w:val="List Number 4"/>
    <w:basedOn w:val="a1"/>
    <w:qFormat/>
    <w:pPr>
      <w:numPr>
        <w:numId w:val="9"/>
      </w:numPr>
      <w:contextualSpacing/>
    </w:pPr>
  </w:style>
  <w:style w:type="paragraph" w:styleId="81">
    <w:name w:val="toc 8"/>
    <w:basedOn w:val="a1"/>
    <w:next w:val="a1"/>
    <w:qFormat/>
    <w:pPr>
      <w:ind w:leftChars="1400" w:left="2940"/>
    </w:pPr>
  </w:style>
  <w:style w:type="paragraph" w:styleId="35">
    <w:name w:val="index 3"/>
    <w:basedOn w:val="a1"/>
    <w:next w:val="a1"/>
    <w:qFormat/>
    <w:pPr>
      <w:ind w:leftChars="400" w:left="400"/>
    </w:pPr>
  </w:style>
  <w:style w:type="paragraph" w:styleId="af6">
    <w:name w:val="Date"/>
    <w:basedOn w:val="a1"/>
    <w:next w:val="a1"/>
    <w:link w:val="Char9"/>
    <w:qFormat/>
    <w:pPr>
      <w:ind w:leftChars="2500" w:left="2500"/>
    </w:pPr>
    <w:rPr>
      <w:rFonts w:ascii="宋体" w:hAnsi="宋体"/>
      <w:b/>
      <w:bCs/>
      <w:sz w:val="28"/>
      <w:szCs w:val="24"/>
    </w:rPr>
  </w:style>
  <w:style w:type="paragraph" w:styleId="23">
    <w:name w:val="Body Text Indent 2"/>
    <w:basedOn w:val="a1"/>
    <w:link w:val="2Char0"/>
    <w:qFormat/>
    <w:pPr>
      <w:spacing w:after="120" w:line="480" w:lineRule="auto"/>
      <w:ind w:leftChars="200" w:left="420"/>
    </w:pPr>
  </w:style>
  <w:style w:type="paragraph" w:styleId="af7">
    <w:name w:val="endnote text"/>
    <w:basedOn w:val="a1"/>
    <w:link w:val="Chara"/>
    <w:qFormat/>
    <w:pPr>
      <w:snapToGrid w:val="0"/>
      <w:jc w:val="left"/>
    </w:pPr>
  </w:style>
  <w:style w:type="paragraph" w:styleId="54">
    <w:name w:val="List Continue 5"/>
    <w:basedOn w:val="a1"/>
    <w:qFormat/>
    <w:pPr>
      <w:spacing w:after="120"/>
      <w:ind w:leftChars="1000" w:left="2100"/>
      <w:contextualSpacing/>
    </w:pPr>
  </w:style>
  <w:style w:type="paragraph" w:styleId="af8">
    <w:name w:val="Balloon Text"/>
    <w:basedOn w:val="a1"/>
    <w:semiHidden/>
    <w:qFormat/>
    <w:rPr>
      <w:sz w:val="18"/>
      <w:szCs w:val="18"/>
    </w:rPr>
  </w:style>
  <w:style w:type="paragraph" w:styleId="af9">
    <w:name w:val="footer"/>
    <w:basedOn w:val="a1"/>
    <w:link w:val="Charb"/>
    <w:qFormat/>
    <w:pPr>
      <w:tabs>
        <w:tab w:val="center" w:pos="4153"/>
        <w:tab w:val="right" w:pos="8306"/>
      </w:tabs>
      <w:snapToGrid w:val="0"/>
      <w:jc w:val="left"/>
    </w:pPr>
    <w:rPr>
      <w:sz w:val="18"/>
      <w:szCs w:val="18"/>
    </w:rPr>
  </w:style>
  <w:style w:type="paragraph" w:styleId="afa">
    <w:name w:val="envelope return"/>
    <w:basedOn w:val="a1"/>
    <w:qFormat/>
    <w:pPr>
      <w:snapToGrid w:val="0"/>
    </w:pPr>
    <w:rPr>
      <w:rFonts w:ascii="Cambria" w:hAnsi="Cambria"/>
    </w:rPr>
  </w:style>
  <w:style w:type="paragraph" w:styleId="afb">
    <w:name w:val="header"/>
    <w:basedOn w:val="a1"/>
    <w:link w:val="Charc"/>
    <w:qFormat/>
    <w:pPr>
      <w:pBdr>
        <w:bottom w:val="single" w:sz="6" w:space="1" w:color="auto"/>
      </w:pBdr>
      <w:tabs>
        <w:tab w:val="center" w:pos="4153"/>
        <w:tab w:val="right" w:pos="8306"/>
      </w:tabs>
      <w:snapToGrid w:val="0"/>
      <w:jc w:val="center"/>
    </w:pPr>
    <w:rPr>
      <w:sz w:val="18"/>
      <w:szCs w:val="18"/>
    </w:rPr>
  </w:style>
  <w:style w:type="paragraph" w:styleId="afc">
    <w:name w:val="Signature"/>
    <w:basedOn w:val="a1"/>
    <w:link w:val="Chard"/>
    <w:qFormat/>
    <w:pPr>
      <w:ind w:leftChars="2100" w:left="100"/>
    </w:pPr>
  </w:style>
  <w:style w:type="paragraph" w:styleId="10">
    <w:name w:val="toc 1"/>
    <w:basedOn w:val="a1"/>
    <w:next w:val="a1"/>
    <w:qFormat/>
  </w:style>
  <w:style w:type="paragraph" w:styleId="43">
    <w:name w:val="List Continue 4"/>
    <w:basedOn w:val="a1"/>
    <w:qFormat/>
    <w:pPr>
      <w:spacing w:after="120"/>
      <w:ind w:leftChars="800" w:left="1680"/>
      <w:contextualSpacing/>
    </w:pPr>
  </w:style>
  <w:style w:type="paragraph" w:styleId="44">
    <w:name w:val="toc 4"/>
    <w:basedOn w:val="a1"/>
    <w:next w:val="a1"/>
    <w:qFormat/>
    <w:pPr>
      <w:ind w:leftChars="600" w:left="1260"/>
    </w:pPr>
  </w:style>
  <w:style w:type="paragraph" w:styleId="afd">
    <w:name w:val="index heading"/>
    <w:basedOn w:val="a1"/>
    <w:next w:val="11"/>
    <w:qFormat/>
    <w:rPr>
      <w:rFonts w:ascii="Cambria" w:hAnsi="Cambria"/>
      <w:b/>
      <w:bCs/>
    </w:rPr>
  </w:style>
  <w:style w:type="paragraph" w:styleId="11">
    <w:name w:val="index 1"/>
    <w:basedOn w:val="a1"/>
    <w:next w:val="a1"/>
    <w:qFormat/>
  </w:style>
  <w:style w:type="paragraph" w:styleId="afe">
    <w:name w:val="Subtitle"/>
    <w:basedOn w:val="a1"/>
    <w:next w:val="a1"/>
    <w:link w:val="Chare"/>
    <w:qFormat/>
    <w:pPr>
      <w:spacing w:before="240" w:after="60" w:line="312" w:lineRule="auto"/>
      <w:jc w:val="center"/>
      <w:outlineLvl w:val="1"/>
    </w:pPr>
    <w:rPr>
      <w:rFonts w:ascii="Cambria" w:hAnsi="Cambria"/>
      <w:b/>
      <w:bCs/>
      <w:kern w:val="28"/>
      <w:sz w:val="32"/>
      <w:szCs w:val="32"/>
    </w:rPr>
  </w:style>
  <w:style w:type="paragraph" w:styleId="5">
    <w:name w:val="List Number 5"/>
    <w:basedOn w:val="a1"/>
    <w:qFormat/>
    <w:pPr>
      <w:numPr>
        <w:numId w:val="10"/>
      </w:numPr>
      <w:contextualSpacing/>
    </w:pPr>
  </w:style>
  <w:style w:type="paragraph" w:styleId="aff">
    <w:name w:val="List"/>
    <w:basedOn w:val="a1"/>
    <w:qFormat/>
    <w:pPr>
      <w:ind w:left="200" w:hangingChars="200" w:hanging="200"/>
      <w:contextualSpacing/>
    </w:pPr>
  </w:style>
  <w:style w:type="paragraph" w:styleId="aff0">
    <w:name w:val="footnote text"/>
    <w:basedOn w:val="a1"/>
    <w:link w:val="Charf"/>
    <w:qFormat/>
    <w:pPr>
      <w:snapToGrid w:val="0"/>
      <w:jc w:val="left"/>
    </w:pPr>
    <w:rPr>
      <w:sz w:val="18"/>
      <w:szCs w:val="18"/>
    </w:rPr>
  </w:style>
  <w:style w:type="paragraph" w:styleId="61">
    <w:name w:val="toc 6"/>
    <w:basedOn w:val="a1"/>
    <w:next w:val="a1"/>
    <w:qFormat/>
    <w:pPr>
      <w:ind w:leftChars="1000" w:left="2100"/>
    </w:pPr>
  </w:style>
  <w:style w:type="paragraph" w:styleId="55">
    <w:name w:val="List 5"/>
    <w:basedOn w:val="a1"/>
    <w:qFormat/>
    <w:pPr>
      <w:ind w:leftChars="800" w:left="100" w:hangingChars="200" w:hanging="200"/>
      <w:contextualSpacing/>
    </w:pPr>
  </w:style>
  <w:style w:type="paragraph" w:styleId="36">
    <w:name w:val="Body Text Indent 3"/>
    <w:basedOn w:val="a1"/>
    <w:link w:val="3Char1"/>
    <w:qFormat/>
    <w:pPr>
      <w:ind w:firstLineChars="2100" w:firstLine="6720"/>
    </w:pPr>
    <w:rPr>
      <w:rFonts w:ascii="Times New Roman" w:hAnsi="Times New Roman"/>
      <w:sz w:val="32"/>
      <w:szCs w:val="24"/>
    </w:rPr>
  </w:style>
  <w:style w:type="paragraph" w:styleId="71">
    <w:name w:val="index 7"/>
    <w:basedOn w:val="a1"/>
    <w:next w:val="a1"/>
    <w:qFormat/>
    <w:pPr>
      <w:ind w:leftChars="1200" w:left="1200"/>
    </w:pPr>
  </w:style>
  <w:style w:type="paragraph" w:styleId="90">
    <w:name w:val="index 9"/>
    <w:basedOn w:val="a1"/>
    <w:next w:val="a1"/>
    <w:qFormat/>
    <w:pPr>
      <w:ind w:leftChars="1600" w:left="1600"/>
    </w:pPr>
  </w:style>
  <w:style w:type="paragraph" w:styleId="aff1">
    <w:name w:val="table of figures"/>
    <w:basedOn w:val="a1"/>
    <w:next w:val="a1"/>
    <w:qFormat/>
    <w:pPr>
      <w:ind w:leftChars="200" w:left="200" w:hangingChars="200" w:hanging="200"/>
    </w:pPr>
  </w:style>
  <w:style w:type="paragraph" w:styleId="24">
    <w:name w:val="toc 2"/>
    <w:basedOn w:val="a1"/>
    <w:next w:val="a1"/>
    <w:qFormat/>
    <w:pPr>
      <w:ind w:leftChars="200" w:left="420"/>
    </w:pPr>
  </w:style>
  <w:style w:type="paragraph" w:styleId="91">
    <w:name w:val="toc 9"/>
    <w:basedOn w:val="a1"/>
    <w:next w:val="a1"/>
    <w:qFormat/>
    <w:pPr>
      <w:ind w:leftChars="1600" w:left="3360"/>
    </w:pPr>
  </w:style>
  <w:style w:type="paragraph" w:styleId="25">
    <w:name w:val="Body Text 2"/>
    <w:basedOn w:val="a1"/>
    <w:link w:val="2Char1"/>
    <w:qFormat/>
    <w:pPr>
      <w:spacing w:after="120" w:line="480" w:lineRule="auto"/>
    </w:pPr>
  </w:style>
  <w:style w:type="paragraph" w:styleId="45">
    <w:name w:val="List 4"/>
    <w:basedOn w:val="a1"/>
    <w:qFormat/>
    <w:pPr>
      <w:ind w:leftChars="600" w:left="100" w:hangingChars="200" w:hanging="200"/>
      <w:contextualSpacing/>
    </w:pPr>
  </w:style>
  <w:style w:type="paragraph" w:styleId="26">
    <w:name w:val="List Continue 2"/>
    <w:basedOn w:val="a1"/>
    <w:qFormat/>
    <w:pPr>
      <w:spacing w:after="120"/>
      <w:ind w:leftChars="400" w:left="840"/>
      <w:contextualSpacing/>
    </w:pPr>
  </w:style>
  <w:style w:type="paragraph" w:styleId="aff2">
    <w:name w:val="Message Header"/>
    <w:basedOn w:val="a1"/>
    <w:link w:val="Charf0"/>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zCs w:val="24"/>
    </w:rPr>
  </w:style>
  <w:style w:type="paragraph" w:styleId="HTML0">
    <w:name w:val="HTML Preformatted"/>
    <w:basedOn w:val="a1"/>
    <w:link w:val="HTMLChar0"/>
    <w:qFormat/>
    <w:rPr>
      <w:rFonts w:ascii="Courier New" w:hAnsi="Courier New"/>
      <w:sz w:val="20"/>
      <w:szCs w:val="20"/>
    </w:rPr>
  </w:style>
  <w:style w:type="paragraph" w:styleId="aff3">
    <w:name w:val="Normal (Web)"/>
    <w:basedOn w:val="a1"/>
    <w:uiPriority w:val="99"/>
    <w:unhideWhenUsed/>
    <w:qFormat/>
    <w:pPr>
      <w:widowControl/>
      <w:spacing w:before="100" w:beforeAutospacing="1" w:after="100" w:afterAutospacing="1"/>
      <w:jc w:val="left"/>
    </w:pPr>
    <w:rPr>
      <w:rFonts w:ascii="宋体" w:hAnsi="宋体" w:cs="宋体"/>
      <w:kern w:val="0"/>
      <w:sz w:val="24"/>
      <w:szCs w:val="24"/>
    </w:rPr>
  </w:style>
  <w:style w:type="paragraph" w:styleId="37">
    <w:name w:val="List Continue 3"/>
    <w:basedOn w:val="a1"/>
    <w:qFormat/>
    <w:pPr>
      <w:spacing w:after="120"/>
      <w:ind w:leftChars="600" w:left="1260"/>
      <w:contextualSpacing/>
    </w:pPr>
  </w:style>
  <w:style w:type="paragraph" w:styleId="27">
    <w:name w:val="index 2"/>
    <w:basedOn w:val="a1"/>
    <w:next w:val="a1"/>
    <w:qFormat/>
    <w:pPr>
      <w:ind w:leftChars="200" w:left="200"/>
    </w:pPr>
  </w:style>
  <w:style w:type="paragraph" w:styleId="aff4">
    <w:name w:val="Title"/>
    <w:basedOn w:val="a1"/>
    <w:next w:val="a1"/>
    <w:link w:val="Charf1"/>
    <w:qFormat/>
    <w:pPr>
      <w:spacing w:before="240" w:after="60"/>
      <w:jc w:val="center"/>
      <w:outlineLvl w:val="0"/>
    </w:pPr>
    <w:rPr>
      <w:rFonts w:ascii="Cambria" w:hAnsi="Cambria"/>
      <w:b/>
      <w:bCs/>
      <w:sz w:val="32"/>
      <w:szCs w:val="32"/>
    </w:rPr>
  </w:style>
  <w:style w:type="paragraph" w:styleId="aff5">
    <w:name w:val="annotation subject"/>
    <w:basedOn w:val="ae"/>
    <w:next w:val="ae"/>
    <w:link w:val="Charf2"/>
    <w:qFormat/>
    <w:rPr>
      <w:b/>
      <w:bCs/>
    </w:rPr>
  </w:style>
  <w:style w:type="table" w:styleId="aff6">
    <w:name w:val="Table Grid"/>
    <w:basedOn w:val="a3"/>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Strong"/>
    <w:qFormat/>
    <w:rPr>
      <w:b/>
    </w:rPr>
  </w:style>
  <w:style w:type="character" w:styleId="aff8">
    <w:name w:val="FollowedHyperlink"/>
    <w:unhideWhenUsed/>
    <w:qFormat/>
    <w:rPr>
      <w:color w:val="333333"/>
      <w:u w:val="none"/>
    </w:rPr>
  </w:style>
  <w:style w:type="character" w:styleId="aff9">
    <w:name w:val="Emphasis"/>
    <w:uiPriority w:val="20"/>
    <w:qFormat/>
    <w:rPr>
      <w:color w:val="CC0000"/>
    </w:rPr>
  </w:style>
  <w:style w:type="character" w:styleId="affa">
    <w:name w:val="Hyperlink"/>
    <w:uiPriority w:val="99"/>
    <w:unhideWhenUsed/>
    <w:qFormat/>
    <w:rPr>
      <w:color w:val="000000"/>
      <w:u w:val="none"/>
    </w:rPr>
  </w:style>
  <w:style w:type="character" w:customStyle="1" w:styleId="Char">
    <w:name w:val="宏文本 Char"/>
    <w:link w:val="a5"/>
    <w:qFormat/>
    <w:rPr>
      <w:rFonts w:ascii="Courier New" w:hAnsi="Courier New" w:cs="Courier New"/>
      <w:kern w:val="2"/>
      <w:sz w:val="24"/>
      <w:szCs w:val="24"/>
      <w:lang w:val="en-US" w:eastAsia="zh-CN" w:bidi="ar-SA"/>
    </w:rPr>
  </w:style>
  <w:style w:type="character" w:customStyle="1" w:styleId="1Char">
    <w:name w:val="标题 1 Char"/>
    <w:link w:val="1"/>
    <w:qFormat/>
    <w:rPr>
      <w:rFonts w:ascii="Calibri" w:hAnsi="Calibri"/>
      <w:b/>
      <w:bCs/>
      <w:kern w:val="44"/>
      <w:sz w:val="44"/>
      <w:szCs w:val="44"/>
    </w:rPr>
  </w:style>
  <w:style w:type="character" w:customStyle="1" w:styleId="2Char">
    <w:name w:val="标题 2 Char"/>
    <w:link w:val="21"/>
    <w:semiHidden/>
    <w:qFormat/>
    <w:rPr>
      <w:rFonts w:ascii="Cambria" w:eastAsia="宋体" w:hAnsi="Cambria" w:cs="Times New Roman"/>
      <w:b/>
      <w:bCs/>
      <w:kern w:val="2"/>
      <w:sz w:val="32"/>
      <w:szCs w:val="32"/>
    </w:rPr>
  </w:style>
  <w:style w:type="character" w:customStyle="1" w:styleId="3Char">
    <w:name w:val="标题 3 Char"/>
    <w:link w:val="31"/>
    <w:uiPriority w:val="9"/>
    <w:qFormat/>
    <w:rPr>
      <w:rFonts w:ascii="Calibri" w:hAnsi="Calibri"/>
      <w:b/>
      <w:bCs/>
      <w:kern w:val="2"/>
      <w:sz w:val="32"/>
      <w:szCs w:val="32"/>
    </w:rPr>
  </w:style>
  <w:style w:type="character" w:customStyle="1" w:styleId="4Char">
    <w:name w:val="标题 4 Char"/>
    <w:link w:val="41"/>
    <w:semiHidden/>
    <w:qFormat/>
    <w:rPr>
      <w:rFonts w:ascii="Cambria" w:eastAsia="宋体" w:hAnsi="Cambria" w:cs="Times New Roman"/>
      <w:b/>
      <w:bCs/>
      <w:kern w:val="2"/>
      <w:sz w:val="28"/>
      <w:szCs w:val="28"/>
    </w:rPr>
  </w:style>
  <w:style w:type="character" w:customStyle="1" w:styleId="5Char">
    <w:name w:val="标题 5 Char"/>
    <w:link w:val="51"/>
    <w:semiHidden/>
    <w:qFormat/>
    <w:rPr>
      <w:rFonts w:ascii="Calibri" w:hAnsi="Calibri"/>
      <w:b/>
      <w:bCs/>
      <w:kern w:val="2"/>
      <w:sz w:val="28"/>
      <w:szCs w:val="28"/>
    </w:rPr>
  </w:style>
  <w:style w:type="character" w:customStyle="1" w:styleId="6Char">
    <w:name w:val="标题 6 Char"/>
    <w:link w:val="6"/>
    <w:semiHidden/>
    <w:qFormat/>
    <w:rPr>
      <w:rFonts w:ascii="Cambria" w:eastAsia="宋体" w:hAnsi="Cambria" w:cs="Times New Roman"/>
      <w:b/>
      <w:bCs/>
      <w:kern w:val="2"/>
      <w:sz w:val="24"/>
      <w:szCs w:val="24"/>
    </w:rPr>
  </w:style>
  <w:style w:type="character" w:customStyle="1" w:styleId="7Char">
    <w:name w:val="标题 7 Char"/>
    <w:link w:val="7"/>
    <w:semiHidden/>
    <w:qFormat/>
    <w:rPr>
      <w:rFonts w:ascii="Calibri" w:hAnsi="Calibri"/>
      <w:b/>
      <w:bCs/>
      <w:kern w:val="2"/>
      <w:sz w:val="24"/>
      <w:szCs w:val="24"/>
    </w:rPr>
  </w:style>
  <w:style w:type="character" w:customStyle="1" w:styleId="8Char">
    <w:name w:val="标题 8 Char"/>
    <w:link w:val="8"/>
    <w:semiHidden/>
    <w:qFormat/>
    <w:rPr>
      <w:rFonts w:ascii="Cambria" w:eastAsia="宋体" w:hAnsi="Cambria" w:cs="Times New Roman"/>
      <w:kern w:val="2"/>
      <w:sz w:val="24"/>
      <w:szCs w:val="24"/>
    </w:rPr>
  </w:style>
  <w:style w:type="character" w:customStyle="1" w:styleId="9Char">
    <w:name w:val="标题 9 Char"/>
    <w:link w:val="9"/>
    <w:semiHidden/>
    <w:qFormat/>
    <w:rPr>
      <w:rFonts w:ascii="Cambria" w:eastAsia="宋体" w:hAnsi="Cambria" w:cs="Times New Roman"/>
      <w:kern w:val="2"/>
      <w:sz w:val="21"/>
      <w:szCs w:val="21"/>
    </w:rPr>
  </w:style>
  <w:style w:type="character" w:customStyle="1" w:styleId="Char0">
    <w:name w:val="注释标题 Char"/>
    <w:link w:val="a7"/>
    <w:qFormat/>
    <w:rPr>
      <w:rFonts w:ascii="Calibri" w:hAnsi="Calibri"/>
      <w:kern w:val="2"/>
      <w:sz w:val="21"/>
      <w:szCs w:val="22"/>
    </w:rPr>
  </w:style>
  <w:style w:type="character" w:customStyle="1" w:styleId="Char1">
    <w:name w:val="电子邮件签名 Char"/>
    <w:link w:val="a8"/>
    <w:qFormat/>
    <w:rPr>
      <w:rFonts w:ascii="Calibri" w:hAnsi="Calibri"/>
      <w:kern w:val="2"/>
      <w:sz w:val="21"/>
      <w:szCs w:val="22"/>
    </w:rPr>
  </w:style>
  <w:style w:type="character" w:customStyle="1" w:styleId="Char2">
    <w:name w:val="文档结构图 Char"/>
    <w:link w:val="ac"/>
    <w:qFormat/>
    <w:rPr>
      <w:rFonts w:ascii="宋体" w:hAnsi="Calibri"/>
      <w:kern w:val="2"/>
      <w:sz w:val="18"/>
      <w:szCs w:val="18"/>
    </w:rPr>
  </w:style>
  <w:style w:type="character" w:customStyle="1" w:styleId="Char3">
    <w:name w:val="批注文字 Char"/>
    <w:link w:val="ae"/>
    <w:qFormat/>
    <w:rPr>
      <w:rFonts w:ascii="Calibri" w:hAnsi="Calibri"/>
      <w:kern w:val="2"/>
      <w:sz w:val="21"/>
      <w:szCs w:val="22"/>
    </w:rPr>
  </w:style>
  <w:style w:type="character" w:customStyle="1" w:styleId="Char4">
    <w:name w:val="称呼 Char"/>
    <w:link w:val="af"/>
    <w:qFormat/>
    <w:rPr>
      <w:rFonts w:ascii="Calibri" w:hAnsi="Calibri"/>
      <w:kern w:val="2"/>
      <w:sz w:val="21"/>
      <w:szCs w:val="22"/>
    </w:rPr>
  </w:style>
  <w:style w:type="character" w:customStyle="1" w:styleId="3Char0">
    <w:name w:val="正文文本 3 Char"/>
    <w:link w:val="33"/>
    <w:qFormat/>
    <w:rPr>
      <w:rFonts w:ascii="Calibri" w:hAnsi="Calibri"/>
      <w:kern w:val="2"/>
      <w:sz w:val="16"/>
      <w:szCs w:val="16"/>
    </w:rPr>
  </w:style>
  <w:style w:type="character" w:customStyle="1" w:styleId="Char5">
    <w:name w:val="结束语 Char"/>
    <w:link w:val="af0"/>
    <w:qFormat/>
    <w:rPr>
      <w:rFonts w:ascii="Calibri" w:hAnsi="Calibri"/>
      <w:kern w:val="2"/>
      <w:sz w:val="21"/>
      <w:szCs w:val="22"/>
    </w:rPr>
  </w:style>
  <w:style w:type="character" w:customStyle="1" w:styleId="Char6">
    <w:name w:val="正文文本 Char"/>
    <w:link w:val="af1"/>
    <w:qFormat/>
    <w:rPr>
      <w:rFonts w:ascii="Calibri" w:hAnsi="Calibri"/>
      <w:kern w:val="2"/>
      <w:sz w:val="21"/>
      <w:szCs w:val="22"/>
    </w:rPr>
  </w:style>
  <w:style w:type="character" w:customStyle="1" w:styleId="Char7">
    <w:name w:val="正文文本缩进 Char"/>
    <w:link w:val="af2"/>
    <w:qFormat/>
    <w:rPr>
      <w:rFonts w:ascii="Calibri" w:hAnsi="Calibri"/>
      <w:kern w:val="2"/>
      <w:sz w:val="21"/>
      <w:szCs w:val="22"/>
    </w:rPr>
  </w:style>
  <w:style w:type="character" w:customStyle="1" w:styleId="HTMLChar">
    <w:name w:val="HTML 地址 Char"/>
    <w:link w:val="HTML"/>
    <w:qFormat/>
    <w:rPr>
      <w:rFonts w:ascii="Calibri" w:hAnsi="Calibri"/>
      <w:i/>
      <w:iCs/>
      <w:kern w:val="2"/>
      <w:sz w:val="21"/>
      <w:szCs w:val="22"/>
    </w:rPr>
  </w:style>
  <w:style w:type="character" w:customStyle="1" w:styleId="Char8">
    <w:name w:val="纯文本 Char"/>
    <w:link w:val="af5"/>
    <w:qFormat/>
    <w:rPr>
      <w:rFonts w:ascii="宋体" w:hAnsi="Courier New" w:cs="Courier New"/>
      <w:kern w:val="2"/>
      <w:sz w:val="21"/>
      <w:szCs w:val="21"/>
    </w:rPr>
  </w:style>
  <w:style w:type="character" w:customStyle="1" w:styleId="Char9">
    <w:name w:val="日期 Char"/>
    <w:link w:val="af6"/>
    <w:qFormat/>
    <w:rPr>
      <w:rFonts w:ascii="宋体" w:hAnsi="宋体"/>
      <w:b/>
      <w:bCs/>
      <w:kern w:val="2"/>
      <w:sz w:val="28"/>
      <w:szCs w:val="24"/>
    </w:rPr>
  </w:style>
  <w:style w:type="character" w:customStyle="1" w:styleId="2Char0">
    <w:name w:val="正文文本缩进 2 Char"/>
    <w:link w:val="23"/>
    <w:qFormat/>
    <w:rPr>
      <w:rFonts w:ascii="Calibri" w:hAnsi="Calibri"/>
      <w:kern w:val="2"/>
      <w:sz w:val="21"/>
      <w:szCs w:val="22"/>
    </w:rPr>
  </w:style>
  <w:style w:type="character" w:customStyle="1" w:styleId="Chara">
    <w:name w:val="尾注文本 Char"/>
    <w:link w:val="af7"/>
    <w:qFormat/>
    <w:rPr>
      <w:rFonts w:ascii="Calibri" w:hAnsi="Calibri"/>
      <w:kern w:val="2"/>
      <w:sz w:val="21"/>
      <w:szCs w:val="22"/>
    </w:rPr>
  </w:style>
  <w:style w:type="character" w:customStyle="1" w:styleId="Charb">
    <w:name w:val="页脚 Char"/>
    <w:link w:val="af9"/>
    <w:qFormat/>
    <w:rPr>
      <w:rFonts w:ascii="Calibri" w:hAnsi="Calibri"/>
      <w:kern w:val="2"/>
      <w:sz w:val="18"/>
      <w:szCs w:val="18"/>
    </w:rPr>
  </w:style>
  <w:style w:type="character" w:customStyle="1" w:styleId="Charc">
    <w:name w:val="页眉 Char"/>
    <w:link w:val="afb"/>
    <w:qFormat/>
    <w:rPr>
      <w:rFonts w:ascii="Calibri" w:hAnsi="Calibri"/>
      <w:kern w:val="2"/>
      <w:sz w:val="18"/>
      <w:szCs w:val="18"/>
    </w:rPr>
  </w:style>
  <w:style w:type="character" w:customStyle="1" w:styleId="Chard">
    <w:name w:val="签名 Char"/>
    <w:link w:val="afc"/>
    <w:qFormat/>
    <w:rPr>
      <w:rFonts w:ascii="Calibri" w:hAnsi="Calibri"/>
      <w:kern w:val="2"/>
      <w:sz w:val="21"/>
      <w:szCs w:val="22"/>
    </w:rPr>
  </w:style>
  <w:style w:type="character" w:customStyle="1" w:styleId="Chare">
    <w:name w:val="副标题 Char"/>
    <w:link w:val="afe"/>
    <w:qFormat/>
    <w:rPr>
      <w:rFonts w:ascii="Cambria" w:hAnsi="Cambria" w:cs="Times New Roman"/>
      <w:b/>
      <w:bCs/>
      <w:kern w:val="28"/>
      <w:sz w:val="32"/>
      <w:szCs w:val="32"/>
    </w:rPr>
  </w:style>
  <w:style w:type="character" w:customStyle="1" w:styleId="Charf">
    <w:name w:val="脚注文本 Char"/>
    <w:link w:val="aff0"/>
    <w:qFormat/>
    <w:rPr>
      <w:rFonts w:ascii="Calibri" w:hAnsi="Calibri"/>
      <w:kern w:val="2"/>
      <w:sz w:val="18"/>
      <w:szCs w:val="18"/>
    </w:rPr>
  </w:style>
  <w:style w:type="character" w:customStyle="1" w:styleId="3Char1">
    <w:name w:val="正文文本缩进 3 Char"/>
    <w:link w:val="36"/>
    <w:qFormat/>
    <w:rPr>
      <w:kern w:val="2"/>
      <w:sz w:val="32"/>
      <w:szCs w:val="24"/>
    </w:rPr>
  </w:style>
  <w:style w:type="character" w:customStyle="1" w:styleId="2Char1">
    <w:name w:val="正文文本 2 Char"/>
    <w:link w:val="25"/>
    <w:qFormat/>
    <w:rPr>
      <w:rFonts w:ascii="Calibri" w:hAnsi="Calibri"/>
      <w:kern w:val="2"/>
      <w:sz w:val="21"/>
      <w:szCs w:val="22"/>
    </w:rPr>
  </w:style>
  <w:style w:type="character" w:customStyle="1" w:styleId="Charf0">
    <w:name w:val="信息标题 Char"/>
    <w:link w:val="aff2"/>
    <w:qFormat/>
    <w:rPr>
      <w:rFonts w:ascii="Cambria" w:eastAsia="宋体" w:hAnsi="Cambria" w:cs="Times New Roman"/>
      <w:kern w:val="2"/>
      <w:sz w:val="24"/>
      <w:szCs w:val="24"/>
      <w:shd w:val="pct20" w:color="auto" w:fill="auto"/>
    </w:rPr>
  </w:style>
  <w:style w:type="character" w:customStyle="1" w:styleId="HTMLChar0">
    <w:name w:val="HTML 预设格式 Char"/>
    <w:link w:val="HTML0"/>
    <w:qFormat/>
    <w:rPr>
      <w:rFonts w:ascii="Courier New" w:hAnsi="Courier New" w:cs="Courier New"/>
      <w:kern w:val="2"/>
    </w:rPr>
  </w:style>
  <w:style w:type="character" w:customStyle="1" w:styleId="Charf1">
    <w:name w:val="标题 Char"/>
    <w:link w:val="aff4"/>
    <w:qFormat/>
    <w:rPr>
      <w:rFonts w:ascii="Cambria" w:hAnsi="Cambria" w:cs="Times New Roman"/>
      <w:b/>
      <w:bCs/>
      <w:kern w:val="2"/>
      <w:sz w:val="32"/>
      <w:szCs w:val="32"/>
    </w:rPr>
  </w:style>
  <w:style w:type="character" w:customStyle="1" w:styleId="Charf2">
    <w:name w:val="批注主题 Char"/>
    <w:link w:val="aff5"/>
    <w:qFormat/>
    <w:rPr>
      <w:rFonts w:ascii="Calibri" w:hAnsi="Calibri"/>
      <w:b/>
      <w:bCs/>
      <w:kern w:val="2"/>
      <w:sz w:val="21"/>
      <w:szCs w:val="22"/>
    </w:rPr>
  </w:style>
  <w:style w:type="paragraph" w:customStyle="1" w:styleId="affb">
    <w:name w:val="正文文本首行缩进"/>
    <w:basedOn w:val="af1"/>
    <w:link w:val="affc"/>
    <w:qFormat/>
    <w:pPr>
      <w:ind w:firstLineChars="100" w:firstLine="420"/>
    </w:pPr>
  </w:style>
  <w:style w:type="character" w:customStyle="1" w:styleId="affc">
    <w:name w:val="正文文本首行缩进 字符"/>
    <w:link w:val="affb"/>
    <w:qFormat/>
    <w:rPr>
      <w:rFonts w:ascii="Calibri" w:hAnsi="Calibri"/>
      <w:kern w:val="2"/>
      <w:sz w:val="21"/>
      <w:szCs w:val="22"/>
    </w:rPr>
  </w:style>
  <w:style w:type="paragraph" w:customStyle="1" w:styleId="28">
    <w:name w:val="正文文本首行缩进 2"/>
    <w:basedOn w:val="af2"/>
    <w:link w:val="29"/>
    <w:qFormat/>
    <w:pPr>
      <w:ind w:firstLineChars="200" w:firstLine="420"/>
    </w:pPr>
  </w:style>
  <w:style w:type="character" w:customStyle="1" w:styleId="29">
    <w:name w:val="正文文本首行缩进 2 字符"/>
    <w:link w:val="28"/>
    <w:qFormat/>
    <w:rPr>
      <w:rFonts w:ascii="Calibri" w:hAnsi="Calibri"/>
      <w:kern w:val="2"/>
      <w:sz w:val="21"/>
      <w:szCs w:val="22"/>
    </w:rPr>
  </w:style>
  <w:style w:type="character" w:customStyle="1" w:styleId="Charf3">
    <w:name w:val="明显引用 Char"/>
    <w:link w:val="affd"/>
    <w:uiPriority w:val="30"/>
    <w:qFormat/>
    <w:rPr>
      <w:rFonts w:ascii="Calibri" w:hAnsi="Calibri"/>
      <w:b/>
      <w:bCs/>
      <w:i/>
      <w:iCs/>
      <w:color w:val="4F81BD"/>
      <w:kern w:val="2"/>
      <w:sz w:val="21"/>
      <w:szCs w:val="22"/>
    </w:rPr>
  </w:style>
  <w:style w:type="paragraph" w:styleId="affd">
    <w:name w:val="Intense Quote"/>
    <w:basedOn w:val="a1"/>
    <w:next w:val="a1"/>
    <w:link w:val="Charf3"/>
    <w:uiPriority w:val="30"/>
    <w:qFormat/>
    <w:pPr>
      <w:pBdr>
        <w:bottom w:val="single" w:sz="4" w:space="4" w:color="4F81BD"/>
      </w:pBdr>
      <w:spacing w:before="200" w:after="280"/>
      <w:ind w:left="936" w:right="936"/>
    </w:pPr>
    <w:rPr>
      <w:b/>
      <w:bCs/>
      <w:i/>
      <w:iCs/>
      <w:color w:val="4F81BD"/>
    </w:rPr>
  </w:style>
  <w:style w:type="character" w:customStyle="1" w:styleId="Charf4">
    <w:name w:val="引用 Char"/>
    <w:link w:val="affe"/>
    <w:uiPriority w:val="29"/>
    <w:qFormat/>
    <w:rPr>
      <w:rFonts w:ascii="Calibri" w:hAnsi="Calibri"/>
      <w:i/>
      <w:iCs/>
      <w:color w:val="000000"/>
      <w:kern w:val="2"/>
      <w:sz w:val="21"/>
      <w:szCs w:val="22"/>
    </w:rPr>
  </w:style>
  <w:style w:type="paragraph" w:styleId="affe">
    <w:name w:val="Quote"/>
    <w:basedOn w:val="a1"/>
    <w:next w:val="a1"/>
    <w:link w:val="Charf4"/>
    <w:uiPriority w:val="29"/>
    <w:qFormat/>
    <w:rPr>
      <w:i/>
      <w:iCs/>
      <w:color w:val="000000"/>
    </w:rPr>
  </w:style>
  <w:style w:type="paragraph" w:customStyle="1" w:styleId="Charf5">
    <w:name w:val="Char"/>
    <w:basedOn w:val="a1"/>
    <w:qFormat/>
    <w:rPr>
      <w:rFonts w:ascii="Times New Roman" w:hAnsi="Times New Roman"/>
      <w:szCs w:val="24"/>
    </w:rPr>
  </w:style>
  <w:style w:type="paragraph" w:customStyle="1" w:styleId="TOC1">
    <w:name w:val="TOC 标题1"/>
    <w:basedOn w:val="1"/>
    <w:next w:val="a1"/>
    <w:uiPriority w:val="39"/>
    <w:unhideWhenUsed/>
    <w:qFormat/>
    <w:pPr>
      <w:outlineLvl w:val="9"/>
    </w:pPr>
  </w:style>
  <w:style w:type="paragraph" w:customStyle="1" w:styleId="afff">
    <w:name w:val="列表段落"/>
    <w:basedOn w:val="a1"/>
    <w:uiPriority w:val="34"/>
    <w:qFormat/>
    <w:pPr>
      <w:ind w:firstLineChars="200" w:firstLine="420"/>
    </w:pPr>
  </w:style>
  <w:style w:type="paragraph" w:customStyle="1" w:styleId="12">
    <w:name w:val="书目1"/>
    <w:basedOn w:val="a1"/>
    <w:next w:val="a1"/>
    <w:uiPriority w:val="37"/>
    <w:unhideWhenUsed/>
    <w:qFormat/>
  </w:style>
  <w:style w:type="paragraph" w:styleId="afff0">
    <w:name w:val="No Spacing"/>
    <w:uiPriority w:val="1"/>
    <w:qFormat/>
    <w:pPr>
      <w:widowControl w:val="0"/>
      <w:jc w:val="both"/>
    </w:pPr>
    <w:rPr>
      <w:rFonts w:ascii="Calibri" w:hAnsi="Calibri"/>
      <w:kern w:val="2"/>
      <w:sz w:val="21"/>
      <w:szCs w:val="22"/>
    </w:rPr>
  </w:style>
  <w:style w:type="paragraph" w:customStyle="1" w:styleId="13">
    <w:name w:val="列出段落1"/>
    <w:basedOn w:val="a1"/>
    <w:qFormat/>
    <w:pPr>
      <w:ind w:firstLineChars="200" w:firstLine="420"/>
    </w:pPr>
  </w:style>
  <w:style w:type="paragraph" w:customStyle="1" w:styleId="TableParagraph">
    <w:name w:val="Table Paragraph"/>
    <w:basedOn w:val="a1"/>
    <w:uiPriority w:val="1"/>
    <w:qFormat/>
    <w:pPr>
      <w:framePr w:hSpace="180" w:wrap="around" w:vAnchor="text" w:hAnchor="page" w:x="1696" w:y="85"/>
      <w:spacing w:line="276" w:lineRule="auto"/>
      <w:ind w:left="804" w:right="138" w:hanging="804"/>
      <w:suppressOverlap/>
      <w:jc w:val="center"/>
    </w:pPr>
    <w:rPr>
      <w:rFonts w:ascii="黑体" w:eastAsia="黑体" w:hAnsi="黑体" w:cs="黑体"/>
      <w:b/>
      <w:w w:val="95"/>
      <w:lang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upimg.baike.so.com/doc/845213-893738.html"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baike.baidu.com/item/%E5%8C%97%E4%BA%AC%E5%A4%A7%E5%AD%A6%E9%A9%AC%E5%85%8B%E6%80%9D%E4%B8%BB%E4%B9%89%E5%AD%A6%E9%99%A2/3982448?fromModule=lemma_inlin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00.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baike.baidu.com/subview/17491/15364119.htm" TargetMode="External"/><Relationship Id="rId29"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0.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10.png"/><Relationship Id="rId10" Type="http://schemas.openxmlformats.org/officeDocument/2006/relationships/image" Target="media/image2.png"/><Relationship Id="rId19" Type="http://schemas.openxmlformats.org/officeDocument/2006/relationships/hyperlink" Target="http://baike.baidu.com/view/1471.ht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459</Words>
  <Characters>2619</Characters>
  <Application>Microsoft Office Word</Application>
  <DocSecurity>0</DocSecurity>
  <Lines>21</Lines>
  <Paragraphs>6</Paragraphs>
  <ScaleCrop>false</ScaleCrop>
  <Company>china</Company>
  <LinksUpToDate>false</LinksUpToDate>
  <CharactersWithSpaces>3072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úЭۺϡ2010  �</dc:title>
  <dc:creator>CXC</dc:creator>
  <cp:lastModifiedBy>Administrator</cp:lastModifiedBy>
  <cp:revision>4</cp:revision>
  <cp:lastPrinted>2024-03-27T08:15:00Z</cp:lastPrinted>
  <dcterms:created xsi:type="dcterms:W3CDTF">2024-03-22T08:30:00Z</dcterms:created>
  <dcterms:modified xsi:type="dcterms:W3CDTF">2024-03-28T06:17:00Z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332539658_btnclosed</vt:lpwstr>
  </property>
  <property fmtid="{D5CDD505-2E9C-101B-9397-08002B2CF9AE}" pid="4" name="ICV">
    <vt:lpwstr>35F4850F90404D2EB67335A6B4287245_13</vt:lpwstr>
  </property>
</Properties>
</file>